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47A44" w14:textId="76D1A051" w:rsidR="00F410D9" w:rsidRPr="00C56E40" w:rsidRDefault="56A81134" w:rsidP="48769168">
      <w:pPr>
        <w:jc w:val="center"/>
        <w:rPr>
          <w:rFonts w:ascii="Calisto MT" w:eastAsia="Calisto MT" w:hAnsi="Calisto MT" w:cs="Calisto MT"/>
          <w:b/>
          <w:bCs/>
          <w:i/>
          <w:iCs/>
          <w:sz w:val="40"/>
          <w:szCs w:val="40"/>
        </w:rPr>
      </w:pPr>
      <w:r w:rsidRPr="48769168">
        <w:rPr>
          <w:rFonts w:ascii="Calisto MT" w:eastAsia="Calisto MT" w:hAnsi="Calisto MT" w:cs="Calisto MT"/>
          <w:b/>
          <w:bCs/>
          <w:i/>
          <w:iCs/>
          <w:sz w:val="40"/>
          <w:szCs w:val="40"/>
        </w:rPr>
        <w:t>Teacup a</w:t>
      </w:r>
      <w:r w:rsidR="03D034C1" w:rsidRPr="48769168">
        <w:rPr>
          <w:rFonts w:ascii="Calisto MT" w:eastAsia="Calisto MT" w:hAnsi="Calisto MT" w:cs="Calisto MT"/>
          <w:b/>
          <w:bCs/>
          <w:i/>
          <w:iCs/>
          <w:sz w:val="40"/>
          <w:szCs w:val="40"/>
        </w:rPr>
        <w:t xml:space="preserve">nd Toy Pets </w:t>
      </w:r>
      <w:r w:rsidRPr="48769168">
        <w:rPr>
          <w:rFonts w:ascii="Calisto MT" w:eastAsia="Calisto MT" w:hAnsi="Calisto MT" w:cs="Calisto MT"/>
          <w:b/>
          <w:bCs/>
          <w:i/>
          <w:iCs/>
          <w:sz w:val="40"/>
          <w:szCs w:val="40"/>
        </w:rPr>
        <w:t>Boutique</w:t>
      </w:r>
      <w:r w:rsidR="744973AE" w:rsidRPr="48769168">
        <w:rPr>
          <w:rFonts w:ascii="Calisto MT" w:eastAsia="Calisto MT" w:hAnsi="Calisto MT" w:cs="Calisto MT"/>
          <w:b/>
          <w:bCs/>
          <w:i/>
          <w:iCs/>
          <w:sz w:val="40"/>
          <w:szCs w:val="40"/>
        </w:rPr>
        <w:t>, LLC/Texas Teacups</w:t>
      </w:r>
    </w:p>
    <w:p w14:paraId="6F75B380" w14:textId="05B3ECF5" w:rsidR="000404E6" w:rsidRPr="00C56E40" w:rsidRDefault="6067505E" w:rsidP="48769168">
      <w:pPr>
        <w:jc w:val="center"/>
        <w:rPr>
          <w:rFonts w:asciiTheme="majorHAnsi" w:eastAsiaTheme="majorEastAsia" w:hAnsiTheme="majorHAnsi" w:cstheme="majorBidi"/>
          <w:sz w:val="28"/>
          <w:szCs w:val="28"/>
        </w:rPr>
      </w:pPr>
      <w:r w:rsidRPr="48769168">
        <w:rPr>
          <w:rFonts w:asciiTheme="majorHAnsi" w:eastAsiaTheme="majorEastAsia" w:hAnsiTheme="majorHAnsi" w:cstheme="majorBidi"/>
          <w:sz w:val="28"/>
          <w:szCs w:val="28"/>
        </w:rPr>
        <w:t xml:space="preserve">   </w:t>
      </w:r>
      <w:r w:rsidR="055369CE" w:rsidRPr="48769168">
        <w:rPr>
          <w:rFonts w:asciiTheme="majorHAnsi" w:eastAsiaTheme="majorEastAsia" w:hAnsiTheme="majorHAnsi" w:cstheme="majorBidi"/>
          <w:sz w:val="28"/>
          <w:szCs w:val="28"/>
        </w:rPr>
        <w:t>3550 Stonewall Rd Wylie, Texas 75098</w:t>
      </w:r>
      <w:r w:rsidR="6BF28039" w:rsidRPr="48769168">
        <w:rPr>
          <w:rFonts w:asciiTheme="majorHAnsi" w:eastAsiaTheme="majorEastAsia" w:hAnsiTheme="majorHAnsi" w:cstheme="majorBidi"/>
          <w:sz w:val="28"/>
          <w:szCs w:val="28"/>
        </w:rPr>
        <w:t xml:space="preserve"> </w:t>
      </w:r>
    </w:p>
    <w:p w14:paraId="39FD4ECF" w14:textId="07B8E34E" w:rsidR="00367A5D" w:rsidRPr="00C82EBB" w:rsidRDefault="5CFEE128" w:rsidP="48769168">
      <w:pPr>
        <w:pBdr>
          <w:bottom w:val="single" w:sz="12" w:space="1" w:color="auto"/>
        </w:pBdr>
        <w:jc w:val="center"/>
        <w:rPr>
          <w:rFonts w:asciiTheme="majorHAnsi" w:eastAsiaTheme="majorEastAsia" w:hAnsiTheme="majorHAnsi" w:cstheme="majorBidi"/>
          <w:sz w:val="28"/>
          <w:szCs w:val="28"/>
        </w:rPr>
      </w:pPr>
      <w:r w:rsidRPr="48769168">
        <w:rPr>
          <w:rFonts w:asciiTheme="majorHAnsi" w:eastAsiaTheme="majorEastAsia" w:hAnsiTheme="majorHAnsi" w:cstheme="majorBidi"/>
          <w:sz w:val="28"/>
          <w:szCs w:val="28"/>
        </w:rPr>
        <w:t>9</w:t>
      </w:r>
      <w:r w:rsidR="467C3452" w:rsidRPr="48769168">
        <w:rPr>
          <w:rFonts w:asciiTheme="majorHAnsi" w:eastAsiaTheme="majorEastAsia" w:hAnsiTheme="majorHAnsi" w:cstheme="majorBidi"/>
          <w:sz w:val="28"/>
          <w:szCs w:val="28"/>
        </w:rPr>
        <w:t>72-203-0000</w:t>
      </w:r>
      <w:r w:rsidRPr="48769168">
        <w:rPr>
          <w:rFonts w:asciiTheme="majorHAnsi" w:eastAsiaTheme="majorEastAsia" w:hAnsiTheme="majorHAnsi" w:cstheme="majorBidi"/>
          <w:sz w:val="28"/>
          <w:szCs w:val="28"/>
        </w:rPr>
        <w:t xml:space="preserve"> </w:t>
      </w:r>
      <w:r w:rsidR="0C4F9BB4" w:rsidRPr="48769168">
        <w:rPr>
          <w:rFonts w:asciiTheme="majorHAnsi" w:eastAsiaTheme="majorEastAsia" w:hAnsiTheme="majorHAnsi" w:cstheme="majorBidi"/>
          <w:sz w:val="28"/>
          <w:szCs w:val="28"/>
        </w:rPr>
        <w:t>|</w:t>
      </w:r>
      <w:r w:rsidRPr="48769168">
        <w:rPr>
          <w:rFonts w:asciiTheme="majorHAnsi" w:eastAsiaTheme="majorEastAsia" w:hAnsiTheme="majorHAnsi" w:cstheme="majorBidi"/>
          <w:sz w:val="28"/>
          <w:szCs w:val="28"/>
        </w:rPr>
        <w:t xml:space="preserve"> 972-989-5266</w:t>
      </w:r>
      <w:r w:rsidR="6067505E" w:rsidRPr="48769168">
        <w:rPr>
          <w:rFonts w:asciiTheme="majorHAnsi" w:eastAsiaTheme="majorEastAsia" w:hAnsiTheme="majorHAnsi" w:cstheme="majorBidi"/>
          <w:sz w:val="28"/>
          <w:szCs w:val="28"/>
        </w:rPr>
        <w:t xml:space="preserve"> </w:t>
      </w:r>
      <w:r w:rsidR="0C4F9BB4" w:rsidRPr="48769168">
        <w:rPr>
          <w:rFonts w:asciiTheme="majorHAnsi" w:eastAsiaTheme="majorEastAsia" w:hAnsiTheme="majorHAnsi" w:cstheme="majorBidi"/>
          <w:sz w:val="28"/>
          <w:szCs w:val="28"/>
        </w:rPr>
        <w:t>| www.TexasTeacups.com</w:t>
      </w:r>
    </w:p>
    <w:p w14:paraId="52FCB8F3" w14:textId="20ADC606" w:rsidR="001A193C" w:rsidRPr="007A78A3" w:rsidRDefault="71C5A4E7" w:rsidP="48769168">
      <w:pPr>
        <w:jc w:val="center"/>
        <w:rPr>
          <w:rFonts w:ascii="Timmes New Roman" w:eastAsia="Garamond" w:hAnsi="Timmes New Roman" w:cs="Garamond"/>
          <w:b/>
          <w:bCs/>
          <w:sz w:val="36"/>
          <w:szCs w:val="36"/>
        </w:rPr>
      </w:pPr>
      <w:r w:rsidRPr="48769168">
        <w:rPr>
          <w:rFonts w:ascii="Timmes New Roman" w:eastAsia="Garamond" w:hAnsi="Timmes New Roman" w:cs="Garamond"/>
          <w:b/>
          <w:bCs/>
          <w:sz w:val="36"/>
          <w:szCs w:val="36"/>
        </w:rPr>
        <w:t>202</w:t>
      </w:r>
      <w:r w:rsidR="7A630483" w:rsidRPr="48769168">
        <w:rPr>
          <w:rFonts w:ascii="Timmes New Roman" w:eastAsia="Garamond" w:hAnsi="Timmes New Roman" w:cs="Garamond"/>
          <w:b/>
          <w:bCs/>
          <w:sz w:val="36"/>
          <w:szCs w:val="36"/>
        </w:rPr>
        <w:t>6</w:t>
      </w:r>
      <w:r w:rsidRPr="48769168">
        <w:rPr>
          <w:rFonts w:ascii="Timmes New Roman" w:eastAsia="Garamond" w:hAnsi="Timmes New Roman" w:cs="Garamond"/>
          <w:b/>
          <w:bCs/>
          <w:sz w:val="36"/>
          <w:szCs w:val="36"/>
        </w:rPr>
        <w:t xml:space="preserve"> </w:t>
      </w:r>
      <w:r w:rsidR="56A81134" w:rsidRPr="48769168">
        <w:rPr>
          <w:rFonts w:ascii="Timmes New Roman" w:eastAsia="Garamond" w:hAnsi="Timmes New Roman" w:cs="Garamond"/>
          <w:b/>
          <w:bCs/>
          <w:sz w:val="36"/>
          <w:szCs w:val="36"/>
        </w:rPr>
        <w:t xml:space="preserve">Puppy </w:t>
      </w:r>
      <w:r w:rsidR="03D034C1" w:rsidRPr="48769168">
        <w:rPr>
          <w:rFonts w:ascii="Timmes New Roman" w:eastAsia="Garamond" w:hAnsi="Timmes New Roman" w:cs="Garamond"/>
          <w:b/>
          <w:bCs/>
          <w:sz w:val="36"/>
          <w:szCs w:val="36"/>
        </w:rPr>
        <w:t>Waiting List Application</w:t>
      </w:r>
      <w:r w:rsidR="6FE8802C" w:rsidRPr="48769168">
        <w:rPr>
          <w:rFonts w:ascii="Timmes New Roman" w:eastAsia="Garamond" w:hAnsi="Timmes New Roman" w:cs="Garamond"/>
          <w:b/>
          <w:bCs/>
          <w:sz w:val="36"/>
          <w:szCs w:val="36"/>
        </w:rPr>
        <w:t xml:space="preserve"> </w:t>
      </w:r>
    </w:p>
    <w:p w14:paraId="32925A16" w14:textId="3D594259" w:rsidR="00F03085" w:rsidRDefault="00C82EBB" w:rsidP="007A78A3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82EBB">
        <w:rPr>
          <w:rFonts w:ascii="Times New Roman" w:hAnsi="Times New Roman" w:cs="Times New Roman"/>
          <w:i/>
          <w:iCs/>
          <w:sz w:val="24"/>
          <w:szCs w:val="24"/>
        </w:rPr>
        <w:t xml:space="preserve">Please print only. Must be mailed or hand delivered. </w:t>
      </w:r>
      <w:r w:rsidRPr="00C56E40">
        <w:rPr>
          <w:rFonts w:ascii="Times New Roman" w:hAnsi="Times New Roman" w:cs="Times New Roman"/>
          <w:sz w:val="24"/>
          <w:szCs w:val="24"/>
        </w:rPr>
        <w:t>Call to confirm receipt</w:t>
      </w:r>
      <w:r w:rsidRPr="00C82EB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467038" w:rsidRPr="00C56E40">
        <w:rPr>
          <w:rFonts w:ascii="Times New Roman" w:hAnsi="Times New Roman" w:cs="Times New Roman"/>
          <w:sz w:val="24"/>
          <w:szCs w:val="24"/>
        </w:rPr>
        <w:t>This application</w:t>
      </w:r>
      <w:r w:rsidR="00284089" w:rsidRPr="00C56E40">
        <w:rPr>
          <w:rFonts w:ascii="Times New Roman" w:hAnsi="Times New Roman" w:cs="Times New Roman"/>
          <w:sz w:val="24"/>
          <w:szCs w:val="24"/>
        </w:rPr>
        <w:t>,</w:t>
      </w:r>
      <w:r w:rsidR="768236E0" w:rsidRPr="00C56E40">
        <w:rPr>
          <w:rFonts w:ascii="Times New Roman" w:hAnsi="Times New Roman" w:cs="Times New Roman"/>
          <w:sz w:val="24"/>
          <w:szCs w:val="24"/>
        </w:rPr>
        <w:t xml:space="preserve"> </w:t>
      </w:r>
      <w:r w:rsidR="00C56E40" w:rsidRPr="00C56E40">
        <w:rPr>
          <w:rFonts w:ascii="Times New Roman" w:hAnsi="Times New Roman" w:cs="Times New Roman"/>
          <w:sz w:val="24"/>
          <w:szCs w:val="24"/>
        </w:rPr>
        <w:t xml:space="preserve">breed </w:t>
      </w:r>
      <w:r w:rsidR="768236E0" w:rsidRPr="00C56E40">
        <w:rPr>
          <w:rFonts w:ascii="Times New Roman" w:hAnsi="Times New Roman" w:cs="Times New Roman"/>
          <w:sz w:val="24"/>
          <w:szCs w:val="24"/>
        </w:rPr>
        <w:t>size chart,</w:t>
      </w:r>
      <w:r w:rsidR="00467038" w:rsidRPr="00C56E40">
        <w:rPr>
          <w:rFonts w:ascii="Times New Roman" w:hAnsi="Times New Roman" w:cs="Times New Roman"/>
          <w:sz w:val="24"/>
          <w:szCs w:val="24"/>
        </w:rPr>
        <w:t xml:space="preserve"> and your deposit must be received before we can add you to the waiting list.</w:t>
      </w:r>
      <w:r w:rsidR="00467038" w:rsidRPr="00C82EBB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</w:p>
    <w:p w14:paraId="26486C94" w14:textId="77777777" w:rsidR="00E663A9" w:rsidRPr="00E663A9" w:rsidRDefault="00E663A9" w:rsidP="007A78A3">
      <w:pPr>
        <w:rPr>
          <w:rFonts w:ascii="Times New Roman" w:hAnsi="Times New Roman" w:cs="Times New Roman"/>
          <w:i/>
          <w:iCs/>
          <w:sz w:val="8"/>
          <w:szCs w:val="8"/>
        </w:rPr>
      </w:pPr>
    </w:p>
    <w:p w14:paraId="62E64C0E" w14:textId="002A1D30" w:rsidR="00B6344D" w:rsidRDefault="03D034C1" w:rsidP="48769168">
      <w:pPr>
        <w:rPr>
          <w:rFonts w:ascii="Timmes New Roman" w:hAnsi="Timmes New Roman"/>
          <w:sz w:val="24"/>
          <w:szCs w:val="24"/>
        </w:rPr>
      </w:pPr>
      <w:r w:rsidRPr="48769168">
        <w:rPr>
          <w:rFonts w:ascii="Timmes New Roman" w:hAnsi="Timmes New Roman"/>
          <w:sz w:val="24"/>
          <w:szCs w:val="24"/>
        </w:rPr>
        <w:t>By submitting this application, I understand that the d</w:t>
      </w:r>
      <w:r w:rsidR="46DDE5DA" w:rsidRPr="48769168">
        <w:rPr>
          <w:rFonts w:ascii="Timmes New Roman" w:hAnsi="Timmes New Roman"/>
          <w:sz w:val="24"/>
          <w:szCs w:val="24"/>
        </w:rPr>
        <w:t xml:space="preserve">eposit is </w:t>
      </w:r>
      <w:r w:rsidR="603BBDDD" w:rsidRPr="48769168">
        <w:rPr>
          <w:rFonts w:ascii="Timmes New Roman" w:hAnsi="Timmes New Roman"/>
          <w:sz w:val="24"/>
          <w:szCs w:val="24"/>
        </w:rPr>
        <w:t>non-refundable,</w:t>
      </w:r>
      <w:r w:rsidR="46DDE5DA" w:rsidRPr="48769168">
        <w:rPr>
          <w:rFonts w:ascii="Timmes New Roman" w:hAnsi="Timmes New Roman"/>
          <w:sz w:val="24"/>
          <w:szCs w:val="24"/>
        </w:rPr>
        <w:t xml:space="preserve"> and I </w:t>
      </w:r>
      <w:r w:rsidRPr="48769168">
        <w:rPr>
          <w:rFonts w:ascii="Timmes New Roman" w:hAnsi="Timmes New Roman"/>
          <w:sz w:val="24"/>
          <w:szCs w:val="24"/>
        </w:rPr>
        <w:t xml:space="preserve">agree </w:t>
      </w:r>
      <w:r w:rsidR="163CF815" w:rsidRPr="48769168">
        <w:rPr>
          <w:rFonts w:ascii="Timmes New Roman" w:hAnsi="Timmes New Roman"/>
          <w:sz w:val="24"/>
          <w:szCs w:val="24"/>
        </w:rPr>
        <w:t>with</w:t>
      </w:r>
      <w:r w:rsidRPr="48769168">
        <w:rPr>
          <w:rFonts w:ascii="Timmes New Roman" w:hAnsi="Timmes New Roman"/>
          <w:sz w:val="24"/>
          <w:szCs w:val="24"/>
        </w:rPr>
        <w:t xml:space="preserve"> all the terms listed on this application.</w:t>
      </w:r>
      <w:r w:rsidR="568B55DE" w:rsidRPr="48769168">
        <w:rPr>
          <w:rFonts w:ascii="Timmes New Roman" w:hAnsi="Timmes New Roman"/>
          <w:sz w:val="24"/>
          <w:szCs w:val="24"/>
        </w:rPr>
        <w:t xml:space="preserve"> If I decide not to purchase a </w:t>
      </w:r>
      <w:r w:rsidR="4B7CB3C6" w:rsidRPr="48769168">
        <w:rPr>
          <w:rFonts w:ascii="Timmes New Roman" w:hAnsi="Timmes New Roman"/>
          <w:sz w:val="24"/>
          <w:szCs w:val="24"/>
        </w:rPr>
        <w:t>puppy,</w:t>
      </w:r>
      <w:r w:rsidR="568B55DE" w:rsidRPr="48769168">
        <w:rPr>
          <w:rFonts w:ascii="Timmes New Roman" w:hAnsi="Timmes New Roman"/>
          <w:sz w:val="24"/>
          <w:szCs w:val="24"/>
        </w:rPr>
        <w:t xml:space="preserve"> I may use only my paid deposit toward pet supplies </w:t>
      </w:r>
      <w:r w:rsidR="603BBDDD" w:rsidRPr="48769168">
        <w:rPr>
          <w:rFonts w:ascii="Timmes New Roman" w:hAnsi="Timmes New Roman"/>
          <w:sz w:val="24"/>
          <w:szCs w:val="24"/>
        </w:rPr>
        <w:t>if</w:t>
      </w:r>
      <w:r w:rsidR="568B55DE" w:rsidRPr="48769168">
        <w:rPr>
          <w:rFonts w:ascii="Timmes New Roman" w:hAnsi="Timmes New Roman"/>
          <w:sz w:val="24"/>
          <w:szCs w:val="24"/>
        </w:rPr>
        <w:t xml:space="preserve"> I come into the pet boutique and pick them up in person. </w:t>
      </w:r>
      <w:r w:rsidR="224E5149" w:rsidRPr="48769168">
        <w:rPr>
          <w:rFonts w:ascii="Timmes New Roman" w:hAnsi="Timmes New Roman"/>
          <w:sz w:val="24"/>
          <w:szCs w:val="24"/>
        </w:rPr>
        <w:t>The waiting</w:t>
      </w:r>
      <w:r w:rsidR="66942848" w:rsidRPr="48769168">
        <w:rPr>
          <w:rFonts w:ascii="Timmes New Roman" w:hAnsi="Timmes New Roman"/>
          <w:sz w:val="24"/>
          <w:szCs w:val="24"/>
        </w:rPr>
        <w:t xml:space="preserve"> list</w:t>
      </w:r>
      <w:r w:rsidR="568B55DE" w:rsidRPr="48769168">
        <w:rPr>
          <w:rFonts w:ascii="Timmes New Roman" w:hAnsi="Timmes New Roman"/>
          <w:sz w:val="24"/>
          <w:szCs w:val="24"/>
        </w:rPr>
        <w:t xml:space="preserve"> fee is not refundable</w:t>
      </w:r>
      <w:r w:rsidR="6C6BC85E" w:rsidRPr="48769168">
        <w:rPr>
          <w:rFonts w:ascii="Timmes New Roman" w:hAnsi="Timmes New Roman"/>
          <w:sz w:val="24"/>
          <w:szCs w:val="24"/>
        </w:rPr>
        <w:t xml:space="preserve"> and cannot be used toward pet supplies.</w:t>
      </w:r>
      <w:r w:rsidRPr="48769168">
        <w:rPr>
          <w:rFonts w:ascii="Timmes New Roman" w:hAnsi="Timmes New Roman"/>
          <w:sz w:val="24"/>
          <w:szCs w:val="24"/>
        </w:rPr>
        <w:t xml:space="preserve"> I understand that all T</w:t>
      </w:r>
      <w:r w:rsidR="770B736E" w:rsidRPr="48769168">
        <w:rPr>
          <w:rFonts w:ascii="Timmes New Roman" w:hAnsi="Timmes New Roman"/>
          <w:sz w:val="24"/>
          <w:szCs w:val="24"/>
        </w:rPr>
        <w:t>exas Teacups</w:t>
      </w:r>
      <w:r w:rsidR="568B55DE" w:rsidRPr="48769168">
        <w:rPr>
          <w:rFonts w:ascii="Timmes New Roman" w:hAnsi="Timmes New Roman"/>
          <w:sz w:val="24"/>
          <w:szCs w:val="24"/>
        </w:rPr>
        <w:t xml:space="preserve"> </w:t>
      </w:r>
      <w:r w:rsidRPr="48769168">
        <w:rPr>
          <w:rFonts w:ascii="Timmes New Roman" w:hAnsi="Timmes New Roman"/>
          <w:sz w:val="24"/>
          <w:szCs w:val="24"/>
        </w:rPr>
        <w:t>policies are posted on the main web site and by signing this application I agree to accept all terms and policies</w:t>
      </w:r>
      <w:r w:rsidR="5C728DB3" w:rsidRPr="48769168">
        <w:rPr>
          <w:rFonts w:ascii="Timmes New Roman" w:hAnsi="Timmes New Roman"/>
          <w:sz w:val="24"/>
          <w:szCs w:val="24"/>
        </w:rPr>
        <w:t>.</w:t>
      </w:r>
      <w:r w:rsidR="603BBDDD" w:rsidRPr="48769168">
        <w:rPr>
          <w:rFonts w:ascii="Timmes New Roman" w:hAnsi="Timmes New Roman"/>
          <w:sz w:val="24"/>
          <w:szCs w:val="24"/>
        </w:rPr>
        <w:t xml:space="preserve"> </w:t>
      </w:r>
      <w:r w:rsidRPr="48769168">
        <w:rPr>
          <w:rFonts w:ascii="Timmes New Roman" w:hAnsi="Timmes New Roman"/>
          <w:sz w:val="24"/>
          <w:szCs w:val="24"/>
        </w:rPr>
        <w:t>I understand that I will have three days from the time new puppy pictures are posted on</w:t>
      </w:r>
      <w:hyperlink r:id="rId10">
        <w:r w:rsidRPr="48769168">
          <w:rPr>
            <w:rFonts w:ascii="Timmes New Roman" w:hAnsi="Timmes New Roman"/>
            <w:sz w:val="24"/>
            <w:szCs w:val="24"/>
          </w:rPr>
          <w:t xml:space="preserve"> </w:t>
        </w:r>
      </w:hyperlink>
      <w:r w:rsidR="39740E84" w:rsidRPr="48769168">
        <w:rPr>
          <w:rFonts w:ascii="Timmes New Roman" w:hAnsi="Timmes New Roman"/>
          <w:sz w:val="24"/>
          <w:szCs w:val="24"/>
        </w:rPr>
        <w:t>our website</w:t>
      </w:r>
      <w:r w:rsidRPr="48769168">
        <w:rPr>
          <w:rFonts w:ascii="Timmes New Roman" w:hAnsi="Timmes New Roman"/>
          <w:sz w:val="24"/>
          <w:szCs w:val="24"/>
        </w:rPr>
        <w:t xml:space="preserve"> to submit </w:t>
      </w:r>
      <w:r w:rsidR="56A81134" w:rsidRPr="48769168">
        <w:rPr>
          <w:rFonts w:ascii="Timmes New Roman" w:hAnsi="Timmes New Roman"/>
          <w:sz w:val="24"/>
          <w:szCs w:val="24"/>
        </w:rPr>
        <w:t>a</w:t>
      </w:r>
      <w:r w:rsidR="61129135" w:rsidRPr="48769168">
        <w:rPr>
          <w:rFonts w:ascii="Timmes New Roman" w:hAnsi="Timmes New Roman"/>
          <w:sz w:val="24"/>
          <w:szCs w:val="24"/>
        </w:rPr>
        <w:t xml:space="preserve"> </w:t>
      </w:r>
      <w:r w:rsidR="0C4F9BB4" w:rsidRPr="48769168">
        <w:rPr>
          <w:rFonts w:ascii="Timmes New Roman" w:hAnsi="Timmes New Roman"/>
          <w:sz w:val="24"/>
          <w:szCs w:val="24"/>
        </w:rPr>
        <w:t xml:space="preserve">puppy purchase application </w:t>
      </w:r>
      <w:r w:rsidRPr="48769168">
        <w:rPr>
          <w:rFonts w:ascii="Timmes New Roman" w:hAnsi="Timmes New Roman"/>
          <w:sz w:val="24"/>
          <w:szCs w:val="24"/>
        </w:rPr>
        <w:t xml:space="preserve">by clicking open the </w:t>
      </w:r>
      <w:r w:rsidR="0C4F9BB4" w:rsidRPr="48769168">
        <w:rPr>
          <w:rFonts w:ascii="Timmes New Roman" w:hAnsi="Timmes New Roman"/>
          <w:sz w:val="24"/>
          <w:szCs w:val="24"/>
        </w:rPr>
        <w:t xml:space="preserve">“Purchase Application” </w:t>
      </w:r>
      <w:r w:rsidRPr="48769168">
        <w:rPr>
          <w:rFonts w:ascii="Timmes New Roman" w:hAnsi="Timmes New Roman"/>
          <w:sz w:val="24"/>
          <w:szCs w:val="24"/>
        </w:rPr>
        <w:t xml:space="preserve">button on </w:t>
      </w:r>
      <w:r w:rsidR="7AC48C9B" w:rsidRPr="48769168">
        <w:rPr>
          <w:rFonts w:ascii="Timmes New Roman" w:hAnsi="Timmes New Roman"/>
          <w:sz w:val="24"/>
          <w:szCs w:val="24"/>
        </w:rPr>
        <w:t>the puppy</w:t>
      </w:r>
      <w:r w:rsidR="0C4F9BB4" w:rsidRPr="48769168">
        <w:rPr>
          <w:rFonts w:ascii="Timmes New Roman" w:hAnsi="Timmes New Roman"/>
          <w:sz w:val="24"/>
          <w:szCs w:val="24"/>
        </w:rPr>
        <w:t>’s</w:t>
      </w:r>
      <w:r w:rsidR="7AC48C9B" w:rsidRPr="48769168">
        <w:rPr>
          <w:rFonts w:ascii="Timmes New Roman" w:hAnsi="Timmes New Roman"/>
          <w:sz w:val="24"/>
          <w:szCs w:val="24"/>
        </w:rPr>
        <w:t xml:space="preserve"> page that I am interested </w:t>
      </w:r>
      <w:r w:rsidR="10BC4AF2" w:rsidRPr="48769168">
        <w:rPr>
          <w:rFonts w:ascii="Timmes New Roman" w:hAnsi="Timmes New Roman"/>
          <w:sz w:val="24"/>
          <w:szCs w:val="24"/>
        </w:rPr>
        <w:t xml:space="preserve">in, </w:t>
      </w:r>
      <w:r w:rsidRPr="48769168">
        <w:rPr>
          <w:rFonts w:ascii="Timmes New Roman" w:hAnsi="Timmes New Roman"/>
          <w:sz w:val="24"/>
          <w:szCs w:val="24"/>
        </w:rPr>
        <w:t xml:space="preserve">in order to get first choice of </w:t>
      </w:r>
      <w:r w:rsidR="0C4F9BB4" w:rsidRPr="48769168">
        <w:rPr>
          <w:rFonts w:ascii="Timmes New Roman" w:hAnsi="Timmes New Roman"/>
          <w:sz w:val="24"/>
          <w:szCs w:val="24"/>
        </w:rPr>
        <w:t>new</w:t>
      </w:r>
      <w:r w:rsidRPr="48769168">
        <w:rPr>
          <w:rFonts w:ascii="Timmes New Roman" w:hAnsi="Timmes New Roman"/>
          <w:sz w:val="24"/>
          <w:szCs w:val="24"/>
        </w:rPr>
        <w:t xml:space="preserve"> pupp</w:t>
      </w:r>
      <w:r w:rsidR="5C728DB3" w:rsidRPr="48769168">
        <w:rPr>
          <w:rFonts w:ascii="Timmes New Roman" w:hAnsi="Timmes New Roman"/>
          <w:sz w:val="24"/>
          <w:szCs w:val="24"/>
        </w:rPr>
        <w:t xml:space="preserve">ies. </w:t>
      </w:r>
      <w:r w:rsidR="0B526842" w:rsidRPr="48769168">
        <w:rPr>
          <w:rFonts w:ascii="Timmes New Roman" w:hAnsi="Timmes New Roman"/>
          <w:sz w:val="24"/>
          <w:szCs w:val="24"/>
        </w:rPr>
        <w:t>I</w:t>
      </w:r>
      <w:r w:rsidRPr="48769168">
        <w:rPr>
          <w:rFonts w:ascii="Timmes New Roman" w:hAnsi="Timmes New Roman"/>
          <w:sz w:val="24"/>
          <w:szCs w:val="24"/>
        </w:rPr>
        <w:t xml:space="preserve"> understand the size chart </w:t>
      </w:r>
      <w:r w:rsidR="1790489E" w:rsidRPr="48769168">
        <w:rPr>
          <w:rFonts w:ascii="Timmes New Roman" w:hAnsi="Timmes New Roman"/>
          <w:sz w:val="24"/>
          <w:szCs w:val="24"/>
        </w:rPr>
        <w:t>and price</w:t>
      </w:r>
      <w:r w:rsidRPr="48769168">
        <w:rPr>
          <w:rFonts w:ascii="Timmes New Roman" w:hAnsi="Timmes New Roman"/>
          <w:sz w:val="24"/>
          <w:szCs w:val="24"/>
        </w:rPr>
        <w:t xml:space="preserve"> list for the breed I am interested in.</w:t>
      </w:r>
      <w:r w:rsidR="568B55DE" w:rsidRPr="48769168">
        <w:rPr>
          <w:rFonts w:ascii="Timmes New Roman" w:hAnsi="Timmes New Roman"/>
          <w:sz w:val="24"/>
          <w:szCs w:val="24"/>
        </w:rPr>
        <w:t xml:space="preserve"> I have been given a copy of the current size chart for the breed </w:t>
      </w:r>
      <w:r w:rsidR="330F3BF4" w:rsidRPr="48769168">
        <w:rPr>
          <w:rFonts w:ascii="Timmes New Roman" w:hAnsi="Timmes New Roman"/>
          <w:sz w:val="24"/>
          <w:szCs w:val="24"/>
        </w:rPr>
        <w:t>I am</w:t>
      </w:r>
      <w:r w:rsidR="568B55DE" w:rsidRPr="48769168">
        <w:rPr>
          <w:rFonts w:ascii="Timmes New Roman" w:hAnsi="Timmes New Roman"/>
          <w:sz w:val="24"/>
          <w:szCs w:val="24"/>
        </w:rPr>
        <w:t xml:space="preserve"> interested in.</w:t>
      </w:r>
      <w:r w:rsidR="33DB0D17" w:rsidRPr="48769168">
        <w:rPr>
          <w:rFonts w:ascii="Timmes New Roman" w:hAnsi="Timmes New Roman"/>
          <w:sz w:val="24"/>
          <w:szCs w:val="24"/>
        </w:rPr>
        <w:t xml:space="preserve"> All new puppy / dogs are posted at the starting price, if I choice to wait until the pet is </w:t>
      </w:r>
      <w:r w:rsidR="1C0E2AB3" w:rsidRPr="48769168">
        <w:rPr>
          <w:rFonts w:ascii="Timmes New Roman" w:hAnsi="Timmes New Roman"/>
          <w:sz w:val="24"/>
          <w:szCs w:val="24"/>
        </w:rPr>
        <w:t>discounted,</w:t>
      </w:r>
      <w:r w:rsidR="33DB0D17" w:rsidRPr="48769168">
        <w:rPr>
          <w:rFonts w:ascii="Timmes New Roman" w:hAnsi="Timmes New Roman"/>
          <w:sz w:val="24"/>
          <w:szCs w:val="24"/>
        </w:rPr>
        <w:t xml:space="preserve"> I will </w:t>
      </w:r>
      <w:r w:rsidR="36D29539" w:rsidRPr="48769168">
        <w:rPr>
          <w:rFonts w:ascii="Timmes New Roman" w:hAnsi="Timmes New Roman"/>
          <w:sz w:val="24"/>
          <w:szCs w:val="24"/>
        </w:rPr>
        <w:t>lose</w:t>
      </w:r>
      <w:r w:rsidR="33DB0D17" w:rsidRPr="48769168">
        <w:rPr>
          <w:rFonts w:ascii="Timmes New Roman" w:hAnsi="Timmes New Roman"/>
          <w:sz w:val="24"/>
          <w:szCs w:val="24"/>
        </w:rPr>
        <w:t xml:space="preserve"> my place on the waiting list</w:t>
      </w:r>
      <w:r w:rsidR="4C00FA95" w:rsidRPr="48769168">
        <w:rPr>
          <w:rFonts w:ascii="Timmes New Roman" w:hAnsi="Timmes New Roman"/>
          <w:sz w:val="24"/>
          <w:szCs w:val="24"/>
        </w:rPr>
        <w:t xml:space="preserve">, therefore someone else </w:t>
      </w:r>
      <w:r w:rsidR="00CF5F29" w:rsidRPr="48769168">
        <w:rPr>
          <w:rFonts w:ascii="Timmes New Roman" w:hAnsi="Timmes New Roman"/>
          <w:sz w:val="24"/>
          <w:szCs w:val="24"/>
        </w:rPr>
        <w:t>may</w:t>
      </w:r>
      <w:r w:rsidR="4C00FA95" w:rsidRPr="48769168">
        <w:rPr>
          <w:rFonts w:ascii="Timmes New Roman" w:hAnsi="Timmes New Roman"/>
          <w:sz w:val="24"/>
          <w:szCs w:val="24"/>
        </w:rPr>
        <w:t xml:space="preserve"> choose to take the pet I am on the waiting list for.</w:t>
      </w:r>
      <w:r w:rsidR="001F772C">
        <w:rPr>
          <w:rFonts w:ascii="Timmes New Roman" w:hAnsi="Timmes New Roman"/>
          <w:sz w:val="24"/>
          <w:szCs w:val="24"/>
        </w:rPr>
        <w:t xml:space="preserve"> I</w:t>
      </w:r>
      <w:r w:rsidR="006D6911">
        <w:rPr>
          <w:rFonts w:ascii="Timmes New Roman" w:hAnsi="Timmes New Roman"/>
          <w:sz w:val="24"/>
          <w:szCs w:val="24"/>
        </w:rPr>
        <w:t xml:space="preserve"> understand that I</w:t>
      </w:r>
      <w:r w:rsidR="001F772C">
        <w:rPr>
          <w:rFonts w:ascii="Timmes New Roman" w:hAnsi="Timmes New Roman"/>
          <w:sz w:val="24"/>
          <w:szCs w:val="24"/>
        </w:rPr>
        <w:t xml:space="preserve"> can apply my </w:t>
      </w:r>
      <w:r w:rsidR="006D6911">
        <w:rPr>
          <w:rFonts w:ascii="Timmes New Roman" w:hAnsi="Timmes New Roman"/>
          <w:sz w:val="24"/>
          <w:szCs w:val="24"/>
        </w:rPr>
        <w:t>waiting</w:t>
      </w:r>
      <w:r w:rsidR="001F772C">
        <w:rPr>
          <w:rFonts w:ascii="Timmes New Roman" w:hAnsi="Timmes New Roman"/>
          <w:sz w:val="24"/>
          <w:szCs w:val="24"/>
        </w:rPr>
        <w:t xml:space="preserve"> list deposit to any </w:t>
      </w:r>
      <w:r w:rsidR="006D6911">
        <w:rPr>
          <w:rFonts w:ascii="Timmes New Roman" w:hAnsi="Timmes New Roman"/>
          <w:sz w:val="24"/>
          <w:szCs w:val="24"/>
        </w:rPr>
        <w:t>pet that w</w:t>
      </w:r>
      <w:r w:rsidR="00CF5F29">
        <w:rPr>
          <w:rFonts w:ascii="Timmes New Roman" w:hAnsi="Timmes New Roman"/>
          <w:sz w:val="24"/>
          <w:szCs w:val="24"/>
        </w:rPr>
        <w:t>as</w:t>
      </w:r>
      <w:r w:rsidR="006D6911">
        <w:rPr>
          <w:rFonts w:ascii="Timmes New Roman" w:hAnsi="Timmes New Roman"/>
          <w:sz w:val="24"/>
          <w:szCs w:val="24"/>
        </w:rPr>
        <w:t xml:space="preserve"> </w:t>
      </w:r>
      <w:r w:rsidR="00783EE6">
        <w:rPr>
          <w:rFonts w:ascii="Timmes New Roman" w:hAnsi="Timmes New Roman"/>
          <w:sz w:val="24"/>
          <w:szCs w:val="24"/>
        </w:rPr>
        <w:t>bred</w:t>
      </w:r>
      <w:r w:rsidR="006D6911">
        <w:rPr>
          <w:rFonts w:ascii="Timmes New Roman" w:hAnsi="Timmes New Roman"/>
          <w:sz w:val="24"/>
          <w:szCs w:val="24"/>
        </w:rPr>
        <w:t xml:space="preserve"> by Texas</w:t>
      </w:r>
      <w:r w:rsidR="00CF5F29">
        <w:rPr>
          <w:rFonts w:ascii="Timmes New Roman" w:hAnsi="Timmes New Roman"/>
          <w:sz w:val="24"/>
          <w:szCs w:val="24"/>
        </w:rPr>
        <w:t xml:space="preserve"> </w:t>
      </w:r>
      <w:r w:rsidR="006D6911">
        <w:rPr>
          <w:rFonts w:ascii="Timmes New Roman" w:hAnsi="Timmes New Roman"/>
          <w:sz w:val="24"/>
          <w:szCs w:val="24"/>
        </w:rPr>
        <w:t>Teacups.</w:t>
      </w:r>
      <w:r w:rsidR="00445276">
        <w:rPr>
          <w:rFonts w:ascii="Timmes New Roman" w:hAnsi="Timmes New Roman"/>
          <w:sz w:val="24"/>
          <w:szCs w:val="24"/>
        </w:rPr>
        <w:t xml:space="preserve"> WAITING LIST APPLICATION &amp; SIZE CHART </w:t>
      </w:r>
      <w:r w:rsidR="00DC61CA">
        <w:rPr>
          <w:rFonts w:ascii="Timmes New Roman" w:hAnsi="Timmes New Roman"/>
          <w:sz w:val="24"/>
          <w:szCs w:val="24"/>
        </w:rPr>
        <w:t>MUST BE RETURNED WITH DEPOSIT BEFORE BEING ADDED TO THE WAITING LIST.</w:t>
      </w:r>
    </w:p>
    <w:p w14:paraId="772A3407" w14:textId="13247E39" w:rsidR="000867C3" w:rsidRDefault="00D65907" w:rsidP="00783EE6">
      <w:pPr>
        <w:rPr>
          <w:rFonts w:ascii="Timmes New Roman" w:hAnsi="Timmes New Roman"/>
          <w:sz w:val="24"/>
          <w:szCs w:val="24"/>
        </w:rPr>
      </w:pPr>
      <w:r w:rsidRPr="48769168">
        <w:rPr>
          <w:rFonts w:ascii="Timmes New Roman" w:hAnsi="Timmes New Roman"/>
          <w:sz w:val="24"/>
          <w:szCs w:val="24"/>
        </w:rPr>
        <w:t xml:space="preserve">Birthday or Holiday Puppies. </w:t>
      </w:r>
      <w:r w:rsidR="0C4F9BB4" w:rsidRPr="48769168">
        <w:rPr>
          <w:rFonts w:ascii="Timmes New Roman" w:hAnsi="Timmes New Roman"/>
          <w:sz w:val="24"/>
          <w:szCs w:val="24"/>
        </w:rPr>
        <w:t>Due to the possibility of a puppy not being ready to go on the date you are requesting, we do not promise</w:t>
      </w:r>
      <w:r>
        <w:rPr>
          <w:rFonts w:ascii="Timmes New Roman" w:hAnsi="Timmes New Roman"/>
          <w:sz w:val="24"/>
          <w:szCs w:val="24"/>
        </w:rPr>
        <w:t>.</w:t>
      </w:r>
    </w:p>
    <w:p w14:paraId="12E5F9AC" w14:textId="77777777" w:rsidR="00D65907" w:rsidRPr="00D65907" w:rsidRDefault="00D65907" w:rsidP="00783EE6">
      <w:pPr>
        <w:rPr>
          <w:rFonts w:ascii="Timmes New Roman" w:hAnsi="Timmes New Roman"/>
          <w:sz w:val="24"/>
          <w:szCs w:val="24"/>
        </w:rPr>
      </w:pPr>
    </w:p>
    <w:p w14:paraId="07B19598" w14:textId="5D6B9B6B" w:rsidR="00244355" w:rsidRPr="00C82EBB" w:rsidRDefault="602E85D4" w:rsidP="00C82EBB">
      <w:pPr>
        <w:spacing w:line="360" w:lineRule="auto"/>
        <w:rPr>
          <w:rFonts w:ascii="Timmes New Roman" w:hAnsi="Timmes New Roman"/>
          <w:sz w:val="24"/>
          <w:szCs w:val="24"/>
        </w:rPr>
      </w:pPr>
      <w:r w:rsidRPr="602E85D4">
        <w:rPr>
          <w:rFonts w:ascii="Timmes New Roman" w:hAnsi="Timmes New Roman"/>
          <w:sz w:val="24"/>
          <w:szCs w:val="24"/>
        </w:rPr>
        <w:t>Print Full Name:</w:t>
      </w:r>
      <w:r w:rsidR="00585411">
        <w:rPr>
          <w:rFonts w:ascii="Timmes New Roman" w:hAnsi="Timmes New Roman"/>
          <w:sz w:val="24"/>
          <w:szCs w:val="24"/>
        </w:rPr>
        <w:t xml:space="preserve"> </w:t>
      </w:r>
      <w:r w:rsidRPr="602E85D4">
        <w:rPr>
          <w:rFonts w:ascii="Timmes New Roman" w:hAnsi="Timmes New Roman"/>
          <w:sz w:val="24"/>
          <w:szCs w:val="24"/>
        </w:rPr>
        <w:t>_________________________________________________________</w:t>
      </w:r>
      <w:r w:rsidR="00D65907">
        <w:rPr>
          <w:rFonts w:ascii="Timmes New Roman" w:hAnsi="Timmes New Roman"/>
          <w:sz w:val="24"/>
          <w:szCs w:val="24"/>
        </w:rPr>
        <w:t>_______________________</w:t>
      </w:r>
      <w:r w:rsidRPr="602E85D4">
        <w:rPr>
          <w:rFonts w:ascii="Timmes New Roman" w:hAnsi="Timmes New Roman"/>
          <w:sz w:val="24"/>
          <w:szCs w:val="24"/>
        </w:rPr>
        <w:t>_________________</w:t>
      </w:r>
    </w:p>
    <w:p w14:paraId="0993447D" w14:textId="40E9EF73" w:rsidR="00244355" w:rsidRPr="00C82EBB" w:rsidRDefault="602E85D4" w:rsidP="00C82EBB">
      <w:pPr>
        <w:spacing w:line="360" w:lineRule="auto"/>
        <w:rPr>
          <w:rFonts w:ascii="Timmes New Roman" w:hAnsi="Timmes New Roman"/>
          <w:sz w:val="24"/>
          <w:szCs w:val="24"/>
        </w:rPr>
      </w:pPr>
      <w:r w:rsidRPr="602E85D4">
        <w:rPr>
          <w:rFonts w:ascii="Timmes New Roman" w:hAnsi="Timmes New Roman"/>
          <w:sz w:val="24"/>
          <w:szCs w:val="24"/>
        </w:rPr>
        <w:t>Street Address: ________________________________________________________________</w:t>
      </w:r>
      <w:r w:rsidR="00D65907">
        <w:rPr>
          <w:rFonts w:ascii="Timmes New Roman" w:hAnsi="Timmes New Roman"/>
          <w:sz w:val="24"/>
          <w:szCs w:val="24"/>
        </w:rPr>
        <w:t>_______________________</w:t>
      </w:r>
      <w:r w:rsidRPr="602E85D4">
        <w:rPr>
          <w:rFonts w:ascii="Timmes New Roman" w:hAnsi="Timmes New Roman"/>
          <w:sz w:val="24"/>
          <w:szCs w:val="24"/>
        </w:rPr>
        <w:t>___________</w:t>
      </w:r>
    </w:p>
    <w:p w14:paraId="71B72B33" w14:textId="44621BD3" w:rsidR="00244355" w:rsidRPr="00C82EBB" w:rsidRDefault="00244355" w:rsidP="00C82EBB">
      <w:pPr>
        <w:spacing w:line="360" w:lineRule="auto"/>
        <w:rPr>
          <w:rFonts w:ascii="Timmes New Roman" w:hAnsi="Timmes New Roman"/>
          <w:sz w:val="24"/>
          <w:szCs w:val="24"/>
        </w:rPr>
      </w:pPr>
      <w:r w:rsidRPr="00C82EBB">
        <w:rPr>
          <w:rFonts w:ascii="Timmes New Roman" w:hAnsi="Timmes New Roman"/>
          <w:sz w:val="24"/>
          <w:szCs w:val="24"/>
        </w:rPr>
        <w:t xml:space="preserve">City: </w:t>
      </w:r>
      <w:r w:rsidR="602E85D4" w:rsidRPr="602E85D4">
        <w:rPr>
          <w:rFonts w:ascii="Timmes New Roman" w:hAnsi="Timmes New Roman"/>
          <w:sz w:val="24"/>
          <w:szCs w:val="24"/>
        </w:rPr>
        <w:t>______________________</w:t>
      </w:r>
      <w:r w:rsidR="00D7375C">
        <w:rPr>
          <w:rFonts w:ascii="Timmes New Roman" w:hAnsi="Timmes New Roman"/>
          <w:sz w:val="24"/>
          <w:szCs w:val="24"/>
        </w:rPr>
        <w:t>_____</w:t>
      </w:r>
      <w:r w:rsidR="602E85D4" w:rsidRPr="602E85D4">
        <w:rPr>
          <w:rFonts w:ascii="Timmes New Roman" w:hAnsi="Timmes New Roman"/>
          <w:sz w:val="24"/>
          <w:szCs w:val="24"/>
        </w:rPr>
        <w:t>__</w:t>
      </w:r>
      <w:r w:rsidR="00D7375C">
        <w:rPr>
          <w:rFonts w:ascii="Timmes New Roman" w:hAnsi="Timmes New Roman"/>
          <w:sz w:val="24"/>
          <w:szCs w:val="24"/>
        </w:rPr>
        <w:t>__</w:t>
      </w:r>
      <w:r w:rsidR="602E85D4" w:rsidRPr="602E85D4">
        <w:rPr>
          <w:rFonts w:ascii="Timmes New Roman" w:hAnsi="Timmes New Roman"/>
          <w:sz w:val="24"/>
          <w:szCs w:val="24"/>
        </w:rPr>
        <w:t>__</w:t>
      </w:r>
      <w:r w:rsidRPr="00C82EBB">
        <w:rPr>
          <w:rFonts w:ascii="Timmes New Roman" w:hAnsi="Timmes New Roman"/>
          <w:sz w:val="24"/>
          <w:szCs w:val="24"/>
        </w:rPr>
        <w:t xml:space="preserve"> State: _________________ Zip Code _______________</w:t>
      </w:r>
      <w:r w:rsidR="00D7375C">
        <w:rPr>
          <w:rFonts w:ascii="Timmes New Roman" w:hAnsi="Timmes New Roman"/>
          <w:sz w:val="24"/>
          <w:szCs w:val="24"/>
        </w:rPr>
        <w:t>___</w:t>
      </w:r>
      <w:r w:rsidRPr="00C82EBB">
        <w:rPr>
          <w:rFonts w:ascii="Timmes New Roman" w:hAnsi="Timmes New Roman"/>
          <w:sz w:val="24"/>
          <w:szCs w:val="24"/>
        </w:rPr>
        <w:t>_</w:t>
      </w:r>
    </w:p>
    <w:p w14:paraId="42B98319" w14:textId="2329F479" w:rsidR="00244355" w:rsidRPr="00C82EBB" w:rsidRDefault="00974E2E" w:rsidP="00C82EBB">
      <w:pPr>
        <w:spacing w:line="360" w:lineRule="auto"/>
      </w:pPr>
      <w:r>
        <w:rPr>
          <w:rFonts w:ascii="Timmes New Roman" w:hAnsi="Timmes New Roman"/>
          <w:sz w:val="24"/>
          <w:szCs w:val="24"/>
        </w:rPr>
        <w:t>Cell</w:t>
      </w:r>
      <w:r w:rsidR="744973AE" w:rsidRPr="48769168">
        <w:rPr>
          <w:rFonts w:ascii="Timmes New Roman" w:hAnsi="Timmes New Roman"/>
          <w:sz w:val="24"/>
          <w:szCs w:val="24"/>
        </w:rPr>
        <w:t xml:space="preserve"> Phone</w:t>
      </w:r>
      <w:r w:rsidR="00437298" w:rsidRPr="48769168">
        <w:rPr>
          <w:rFonts w:ascii="Timmes New Roman" w:hAnsi="Timmes New Roman"/>
          <w:sz w:val="24"/>
          <w:szCs w:val="24"/>
        </w:rPr>
        <w:t>: ____________________</w:t>
      </w:r>
      <w:r w:rsidR="744973AE" w:rsidRPr="48769168">
        <w:rPr>
          <w:rFonts w:ascii="Timmes New Roman" w:hAnsi="Timmes New Roman"/>
          <w:sz w:val="24"/>
          <w:szCs w:val="24"/>
        </w:rPr>
        <w:t>__</w:t>
      </w:r>
      <w:r w:rsidR="00437298" w:rsidRPr="48769168">
        <w:rPr>
          <w:rFonts w:ascii="Timmes New Roman" w:hAnsi="Timmes New Roman"/>
          <w:sz w:val="24"/>
          <w:szCs w:val="24"/>
        </w:rPr>
        <w:t>_______</w:t>
      </w:r>
      <w:r w:rsidR="0C4F9BB4" w:rsidRPr="48769168">
        <w:rPr>
          <w:rFonts w:ascii="Timmes New Roman" w:hAnsi="Timmes New Roman"/>
          <w:sz w:val="24"/>
          <w:szCs w:val="24"/>
        </w:rPr>
        <w:t>_____</w:t>
      </w:r>
      <w:r w:rsidR="00437298" w:rsidRPr="48769168">
        <w:rPr>
          <w:rFonts w:ascii="Timmes New Roman" w:hAnsi="Timmes New Roman"/>
          <w:sz w:val="24"/>
          <w:szCs w:val="24"/>
        </w:rPr>
        <w:t>____</w:t>
      </w:r>
      <w:r w:rsidR="00D65907">
        <w:rPr>
          <w:rFonts w:ascii="Timmes New Roman" w:hAnsi="Timmes New Roman"/>
          <w:sz w:val="24"/>
          <w:szCs w:val="24"/>
        </w:rPr>
        <w:t>______</w:t>
      </w:r>
      <w:r>
        <w:rPr>
          <w:rFonts w:ascii="Timmes New Roman" w:hAnsi="Timmes New Roman"/>
          <w:sz w:val="24"/>
          <w:szCs w:val="24"/>
        </w:rPr>
        <w:t xml:space="preserve"> Cell:__________________________________________________</w:t>
      </w:r>
      <w:r w:rsidR="744973AE" w:rsidRPr="48769168">
        <w:rPr>
          <w:rFonts w:ascii="Timmes New Roman" w:hAnsi="Timmes New Roman"/>
          <w:sz w:val="24"/>
          <w:szCs w:val="24"/>
        </w:rPr>
        <w:t xml:space="preserve"> </w:t>
      </w:r>
    </w:p>
    <w:p w14:paraId="6273480C" w14:textId="061C3E40" w:rsidR="00244355" w:rsidRPr="00C82EBB" w:rsidRDefault="00974E2E" w:rsidP="00C82EBB">
      <w:pPr>
        <w:spacing w:line="360" w:lineRule="auto"/>
        <w:rPr>
          <w:rFonts w:ascii="Timmes New Roman" w:hAnsi="Timmes New Roman"/>
          <w:sz w:val="24"/>
          <w:szCs w:val="24"/>
        </w:rPr>
      </w:pPr>
      <w:r>
        <w:rPr>
          <w:rFonts w:ascii="Timmes New Roman" w:hAnsi="Timmes New Roman"/>
          <w:sz w:val="24"/>
          <w:szCs w:val="24"/>
        </w:rPr>
        <w:t>Home</w:t>
      </w:r>
      <w:r w:rsidR="744973AE" w:rsidRPr="48769168">
        <w:rPr>
          <w:rFonts w:ascii="Timmes New Roman" w:hAnsi="Timmes New Roman"/>
          <w:sz w:val="24"/>
          <w:szCs w:val="24"/>
        </w:rPr>
        <w:t xml:space="preserve"> </w:t>
      </w:r>
      <w:r w:rsidR="00437298" w:rsidRPr="48769168">
        <w:rPr>
          <w:rFonts w:ascii="Timmes New Roman" w:hAnsi="Timmes New Roman"/>
          <w:sz w:val="24"/>
          <w:szCs w:val="24"/>
        </w:rPr>
        <w:t>Phone: __________________________________________</w:t>
      </w:r>
      <w:r>
        <w:rPr>
          <w:rFonts w:ascii="Timmes New Roman" w:hAnsi="Timmes New Roman"/>
          <w:sz w:val="24"/>
          <w:szCs w:val="24"/>
        </w:rPr>
        <w:t xml:space="preserve"> Other:______________________________________________</w:t>
      </w:r>
    </w:p>
    <w:p w14:paraId="0FF7BF98" w14:textId="241C0DDE" w:rsidR="00244355" w:rsidRPr="00C82EBB" w:rsidRDefault="00437298" w:rsidP="48769168">
      <w:pPr>
        <w:spacing w:line="360" w:lineRule="auto"/>
        <w:rPr>
          <w:rFonts w:ascii="Timmes New Roman" w:hAnsi="Timmes New Roman"/>
          <w:sz w:val="24"/>
          <w:szCs w:val="24"/>
        </w:rPr>
      </w:pPr>
      <w:r w:rsidRPr="48769168">
        <w:rPr>
          <w:rFonts w:ascii="Timmes New Roman" w:hAnsi="Timmes New Roman"/>
          <w:sz w:val="24"/>
          <w:szCs w:val="24"/>
        </w:rPr>
        <w:t>P</w:t>
      </w:r>
      <w:r w:rsidR="744973AE" w:rsidRPr="48769168">
        <w:rPr>
          <w:rFonts w:ascii="Timmes New Roman" w:hAnsi="Timmes New Roman"/>
          <w:sz w:val="24"/>
          <w:szCs w:val="24"/>
        </w:rPr>
        <w:t>rimary</w:t>
      </w:r>
      <w:r w:rsidRPr="48769168">
        <w:rPr>
          <w:rFonts w:ascii="Timmes New Roman" w:hAnsi="Timmes New Roman"/>
          <w:sz w:val="24"/>
          <w:szCs w:val="24"/>
        </w:rPr>
        <w:t xml:space="preserve"> E-Mail Address: </w:t>
      </w:r>
      <w:r w:rsidR="2175DFAC" w:rsidRPr="48769168">
        <w:rPr>
          <w:rFonts w:ascii="Timmes New Roman" w:hAnsi="Timmes New Roman"/>
          <w:sz w:val="24"/>
          <w:szCs w:val="24"/>
        </w:rPr>
        <w:t>__________________</w:t>
      </w:r>
      <w:r w:rsidRPr="48769168">
        <w:rPr>
          <w:rFonts w:ascii="Timmes New Roman" w:hAnsi="Timmes New Roman"/>
          <w:sz w:val="24"/>
          <w:szCs w:val="24"/>
        </w:rPr>
        <w:t>_______________________________________________</w:t>
      </w:r>
      <w:r w:rsidR="074FAF25" w:rsidRPr="48769168">
        <w:rPr>
          <w:rFonts w:ascii="Timmes New Roman" w:hAnsi="Timmes New Roman"/>
          <w:sz w:val="24"/>
          <w:szCs w:val="24"/>
        </w:rPr>
        <w:t>____________</w:t>
      </w:r>
      <w:r w:rsidRPr="48769168">
        <w:rPr>
          <w:rFonts w:ascii="Timmes New Roman" w:hAnsi="Timmes New Roman"/>
          <w:sz w:val="24"/>
          <w:szCs w:val="24"/>
        </w:rPr>
        <w:t>_______________</w:t>
      </w:r>
    </w:p>
    <w:p w14:paraId="52FCB916" w14:textId="5C271365" w:rsidR="00467038" w:rsidRPr="00C82EBB" w:rsidRDefault="00467038" w:rsidP="00C82EBB">
      <w:pPr>
        <w:spacing w:line="360" w:lineRule="auto"/>
        <w:rPr>
          <w:rFonts w:ascii="Timmes New Roman" w:hAnsi="Timmes New Roman"/>
          <w:sz w:val="24"/>
          <w:szCs w:val="24"/>
        </w:rPr>
      </w:pPr>
      <w:r w:rsidRPr="00C82EBB">
        <w:rPr>
          <w:rFonts w:ascii="Timmes New Roman" w:hAnsi="Timmes New Roman"/>
          <w:sz w:val="24"/>
          <w:szCs w:val="24"/>
        </w:rPr>
        <w:t xml:space="preserve">Breed you want to </w:t>
      </w:r>
      <w:r w:rsidR="00974E2E">
        <w:rPr>
          <w:rFonts w:ascii="Timmes New Roman" w:hAnsi="Timmes New Roman"/>
          <w:sz w:val="24"/>
          <w:szCs w:val="24"/>
        </w:rPr>
        <w:t>be</w:t>
      </w:r>
      <w:r w:rsidRPr="00C82EBB">
        <w:rPr>
          <w:rFonts w:ascii="Timmes New Roman" w:hAnsi="Timmes New Roman"/>
          <w:sz w:val="24"/>
          <w:szCs w:val="24"/>
        </w:rPr>
        <w:t xml:space="preserve"> on the waiting list for:</w:t>
      </w:r>
      <w:r w:rsidR="0099359B" w:rsidRPr="00C82EBB">
        <w:rPr>
          <w:rFonts w:ascii="Timmes New Roman" w:hAnsi="Timmes New Roman"/>
          <w:sz w:val="24"/>
          <w:szCs w:val="24"/>
        </w:rPr>
        <w:t xml:space="preserve"> </w:t>
      </w:r>
      <w:r w:rsidRPr="00C82EBB">
        <w:rPr>
          <w:rFonts w:ascii="Timmes New Roman" w:hAnsi="Timmes New Roman"/>
          <w:sz w:val="24"/>
          <w:szCs w:val="24"/>
        </w:rPr>
        <w:t>__________________________________</w:t>
      </w:r>
      <w:r w:rsidR="007E11CE">
        <w:rPr>
          <w:rFonts w:ascii="Timmes New Roman" w:hAnsi="Timmes New Roman"/>
          <w:sz w:val="24"/>
          <w:szCs w:val="24"/>
        </w:rPr>
        <w:t>__________________________</w:t>
      </w:r>
      <w:r w:rsidRPr="00C82EBB">
        <w:rPr>
          <w:rFonts w:ascii="Timmes New Roman" w:hAnsi="Timmes New Roman"/>
          <w:sz w:val="24"/>
          <w:szCs w:val="24"/>
        </w:rPr>
        <w:t>_________</w:t>
      </w:r>
    </w:p>
    <w:p w14:paraId="34E358EA" w14:textId="292C005B" w:rsidR="00D76F14" w:rsidRPr="00C82EBB" w:rsidRDefault="00423685" w:rsidP="00C82EBB">
      <w:pPr>
        <w:spacing w:line="360" w:lineRule="auto"/>
      </w:pPr>
      <w:r w:rsidRPr="48769168">
        <w:rPr>
          <w:rFonts w:ascii="Timmes New Roman" w:hAnsi="Timmes New Roman"/>
          <w:sz w:val="24"/>
          <w:szCs w:val="24"/>
        </w:rPr>
        <w:t>Sex: ___________</w:t>
      </w:r>
      <w:r>
        <w:rPr>
          <w:rFonts w:ascii="Timmes New Roman" w:hAnsi="Timmes New Roman"/>
          <w:sz w:val="24"/>
          <w:szCs w:val="24"/>
        </w:rPr>
        <w:t>_______________</w:t>
      </w:r>
      <w:r w:rsidR="0B526842" w:rsidRPr="48769168">
        <w:rPr>
          <w:rFonts w:ascii="Timmes New Roman" w:hAnsi="Timmes New Roman"/>
          <w:sz w:val="24"/>
          <w:szCs w:val="24"/>
        </w:rPr>
        <w:t>Size</w:t>
      </w:r>
      <w:r w:rsidR="03D034C1" w:rsidRPr="48769168">
        <w:rPr>
          <w:rFonts w:ascii="Timmes New Roman" w:hAnsi="Timmes New Roman"/>
          <w:sz w:val="24"/>
          <w:szCs w:val="24"/>
        </w:rPr>
        <w:t>:</w:t>
      </w:r>
      <w:r w:rsidR="0B526842" w:rsidRPr="48769168">
        <w:rPr>
          <w:rFonts w:ascii="Timmes New Roman" w:hAnsi="Timmes New Roman"/>
          <w:sz w:val="24"/>
          <w:szCs w:val="24"/>
        </w:rPr>
        <w:t xml:space="preserve"> </w:t>
      </w:r>
      <w:r w:rsidR="03D034C1" w:rsidRPr="48769168">
        <w:rPr>
          <w:rFonts w:ascii="Timmes New Roman" w:hAnsi="Timmes New Roman"/>
          <w:sz w:val="24"/>
          <w:szCs w:val="24"/>
        </w:rPr>
        <w:t xml:space="preserve"> ______________________________</w:t>
      </w:r>
      <w:r>
        <w:rPr>
          <w:rFonts w:ascii="Timmes New Roman" w:hAnsi="Timmes New Roman"/>
          <w:sz w:val="24"/>
          <w:szCs w:val="24"/>
        </w:rPr>
        <w:t>___________________________________________________</w:t>
      </w:r>
      <w:r w:rsidR="03D034C1" w:rsidRPr="48769168">
        <w:rPr>
          <w:rFonts w:ascii="Timmes New Roman" w:hAnsi="Timmes New Roman"/>
          <w:sz w:val="24"/>
          <w:szCs w:val="24"/>
        </w:rPr>
        <w:t xml:space="preserve"> </w:t>
      </w:r>
    </w:p>
    <w:p w14:paraId="7E81CD0D" w14:textId="53FF93DE" w:rsidR="00D76F14" w:rsidRPr="00C82EBB" w:rsidRDefault="270C29ED" w:rsidP="00C82EBB">
      <w:pPr>
        <w:spacing w:line="360" w:lineRule="auto"/>
        <w:rPr>
          <w:rFonts w:ascii="Timmes New Roman" w:hAnsi="Timmes New Roman"/>
          <w:sz w:val="24"/>
          <w:szCs w:val="24"/>
        </w:rPr>
      </w:pPr>
      <w:r w:rsidRPr="48769168">
        <w:rPr>
          <w:rFonts w:ascii="Timmes New Roman" w:hAnsi="Timmes New Roman"/>
          <w:sz w:val="24"/>
          <w:szCs w:val="24"/>
        </w:rPr>
        <w:t>1</w:t>
      </w:r>
      <w:r w:rsidRPr="48769168">
        <w:rPr>
          <w:rFonts w:ascii="Timmes New Roman" w:hAnsi="Timmes New Roman"/>
          <w:sz w:val="24"/>
          <w:szCs w:val="24"/>
          <w:vertAlign w:val="superscript"/>
        </w:rPr>
        <w:t>st</w:t>
      </w:r>
      <w:r w:rsidRPr="48769168">
        <w:rPr>
          <w:rFonts w:ascii="Timmes New Roman" w:hAnsi="Timmes New Roman"/>
          <w:sz w:val="24"/>
          <w:szCs w:val="24"/>
        </w:rPr>
        <w:t xml:space="preserve"> Cho</w:t>
      </w:r>
      <w:r w:rsidR="744973AE" w:rsidRPr="48769168">
        <w:rPr>
          <w:rFonts w:ascii="Timmes New Roman" w:hAnsi="Timmes New Roman"/>
          <w:sz w:val="24"/>
          <w:szCs w:val="24"/>
        </w:rPr>
        <w:t>i</w:t>
      </w:r>
      <w:r w:rsidRPr="48769168">
        <w:rPr>
          <w:rFonts w:ascii="Timmes New Roman" w:hAnsi="Timmes New Roman"/>
          <w:sz w:val="24"/>
          <w:szCs w:val="24"/>
        </w:rPr>
        <w:t>ce Color: ____________________</w:t>
      </w:r>
      <w:r w:rsidR="2318F925" w:rsidRPr="48769168">
        <w:rPr>
          <w:rFonts w:ascii="Timmes New Roman" w:hAnsi="Timmes New Roman"/>
          <w:sz w:val="24"/>
          <w:szCs w:val="24"/>
        </w:rPr>
        <w:t>___________________________</w:t>
      </w:r>
      <w:r w:rsidR="074FAF25" w:rsidRPr="48769168">
        <w:rPr>
          <w:rFonts w:ascii="Timmes New Roman" w:hAnsi="Timmes New Roman"/>
          <w:sz w:val="24"/>
          <w:szCs w:val="24"/>
        </w:rPr>
        <w:t>_</w:t>
      </w:r>
      <w:r w:rsidRPr="48769168">
        <w:rPr>
          <w:rFonts w:ascii="Timmes New Roman" w:hAnsi="Timmes New Roman"/>
          <w:sz w:val="24"/>
          <w:szCs w:val="24"/>
        </w:rPr>
        <w:t xml:space="preserve"> </w:t>
      </w:r>
    </w:p>
    <w:p w14:paraId="75E96BEA" w14:textId="67AB4B63" w:rsidR="00D76F14" w:rsidRPr="00C82EBB" w:rsidRDefault="2318F925" w:rsidP="00C82EBB">
      <w:pPr>
        <w:spacing w:line="360" w:lineRule="auto"/>
      </w:pPr>
      <w:r w:rsidRPr="48769168">
        <w:rPr>
          <w:rFonts w:ascii="Timmes New Roman" w:hAnsi="Timmes New Roman"/>
          <w:sz w:val="24"/>
          <w:szCs w:val="24"/>
        </w:rPr>
        <w:t>2nd</w:t>
      </w:r>
      <w:r w:rsidR="270C29ED" w:rsidRPr="48769168">
        <w:rPr>
          <w:rFonts w:ascii="Timmes New Roman" w:hAnsi="Timmes New Roman"/>
          <w:sz w:val="24"/>
          <w:szCs w:val="24"/>
        </w:rPr>
        <w:t xml:space="preserve"> Choice Color: ____________________</w:t>
      </w:r>
      <w:r w:rsidRPr="48769168">
        <w:rPr>
          <w:rFonts w:ascii="Timmes New Roman" w:hAnsi="Timmes New Roman"/>
          <w:sz w:val="24"/>
          <w:szCs w:val="24"/>
        </w:rPr>
        <w:t>___</w:t>
      </w:r>
      <w:r w:rsidR="5FDA7D27" w:rsidRPr="48769168">
        <w:rPr>
          <w:rFonts w:ascii="Timmes New Roman" w:hAnsi="Timmes New Roman"/>
          <w:sz w:val="24"/>
          <w:szCs w:val="24"/>
        </w:rPr>
        <w:t>___</w:t>
      </w:r>
      <w:r w:rsidRPr="48769168">
        <w:rPr>
          <w:rFonts w:ascii="Timmes New Roman" w:hAnsi="Timmes New Roman"/>
          <w:sz w:val="24"/>
          <w:szCs w:val="24"/>
        </w:rPr>
        <w:t>____________</w:t>
      </w:r>
      <w:r w:rsidR="270C29ED" w:rsidRPr="48769168">
        <w:rPr>
          <w:rFonts w:ascii="Timmes New Roman" w:hAnsi="Timmes New Roman"/>
          <w:sz w:val="24"/>
          <w:szCs w:val="24"/>
        </w:rPr>
        <w:t xml:space="preserve"> </w:t>
      </w:r>
    </w:p>
    <w:p w14:paraId="0512294B" w14:textId="297953AA" w:rsidR="00D76F14" w:rsidRPr="00C82EBB" w:rsidRDefault="2318F925" w:rsidP="00C82EBB">
      <w:pPr>
        <w:spacing w:line="360" w:lineRule="auto"/>
        <w:rPr>
          <w:rFonts w:ascii="Timmes New Roman" w:hAnsi="Timmes New Roman"/>
          <w:sz w:val="24"/>
          <w:szCs w:val="24"/>
        </w:rPr>
      </w:pPr>
      <w:r w:rsidRPr="48769168">
        <w:rPr>
          <w:rFonts w:ascii="Timmes New Roman" w:hAnsi="Timmes New Roman"/>
          <w:sz w:val="24"/>
          <w:szCs w:val="24"/>
        </w:rPr>
        <w:t>3</w:t>
      </w:r>
      <w:r w:rsidRPr="48769168">
        <w:rPr>
          <w:rFonts w:ascii="Timmes New Roman" w:hAnsi="Timmes New Roman"/>
          <w:sz w:val="24"/>
          <w:szCs w:val="24"/>
          <w:vertAlign w:val="superscript"/>
        </w:rPr>
        <w:t>rd</w:t>
      </w:r>
      <w:r w:rsidRPr="48769168">
        <w:rPr>
          <w:rFonts w:ascii="Timmes New Roman" w:hAnsi="Timmes New Roman"/>
          <w:sz w:val="24"/>
          <w:szCs w:val="24"/>
        </w:rPr>
        <w:t xml:space="preserve"> Choice Color: ________________________________</w:t>
      </w:r>
      <w:r w:rsidR="5FDA7D27" w:rsidRPr="48769168">
        <w:rPr>
          <w:rFonts w:ascii="Timmes New Roman" w:hAnsi="Timmes New Roman"/>
          <w:sz w:val="24"/>
          <w:szCs w:val="24"/>
        </w:rPr>
        <w:t>____</w:t>
      </w:r>
      <w:r w:rsidRPr="48769168">
        <w:rPr>
          <w:rFonts w:ascii="Timmes New Roman" w:hAnsi="Timmes New Roman"/>
          <w:sz w:val="24"/>
          <w:szCs w:val="24"/>
        </w:rPr>
        <w:t>______</w:t>
      </w:r>
    </w:p>
    <w:p w14:paraId="7E3563DE" w14:textId="3610DA2E" w:rsidR="005875C2" w:rsidRPr="00C82EBB" w:rsidRDefault="002155F5" w:rsidP="00C82EBB">
      <w:pPr>
        <w:spacing w:line="360" w:lineRule="auto"/>
        <w:rPr>
          <w:rFonts w:ascii="Timmes New Roman" w:hAnsi="Timmes New Roman"/>
          <w:sz w:val="24"/>
          <w:szCs w:val="24"/>
        </w:rPr>
      </w:pPr>
      <w:r>
        <w:rPr>
          <w:rFonts w:ascii="Timmes New Roman" w:hAnsi="Timmes New Roman"/>
          <w:sz w:val="24"/>
          <w:szCs w:val="24"/>
        </w:rPr>
        <w:t>Age of youngest child t</w:t>
      </w:r>
      <w:r w:rsidR="00613850" w:rsidRPr="00C82EBB">
        <w:rPr>
          <w:rFonts w:ascii="Timmes New Roman" w:hAnsi="Timmes New Roman"/>
          <w:sz w:val="24"/>
          <w:szCs w:val="24"/>
        </w:rPr>
        <w:t>hat live</w:t>
      </w:r>
      <w:r>
        <w:rPr>
          <w:rFonts w:ascii="Timmes New Roman" w:hAnsi="Timmes New Roman"/>
          <w:sz w:val="24"/>
          <w:szCs w:val="24"/>
        </w:rPr>
        <w:t>s</w:t>
      </w:r>
      <w:r w:rsidR="00613850" w:rsidRPr="00C82EBB">
        <w:rPr>
          <w:rFonts w:ascii="Timmes New Roman" w:hAnsi="Timmes New Roman"/>
          <w:sz w:val="24"/>
          <w:szCs w:val="24"/>
        </w:rPr>
        <w:t xml:space="preserve"> in your home: __</w:t>
      </w:r>
      <w:r w:rsidR="00F02BFE">
        <w:rPr>
          <w:rFonts w:ascii="Timmes New Roman" w:hAnsi="Timmes New Roman"/>
          <w:sz w:val="24"/>
          <w:szCs w:val="24"/>
        </w:rPr>
        <w:t>_</w:t>
      </w:r>
      <w:r w:rsidR="00613850" w:rsidRPr="00C82EBB">
        <w:rPr>
          <w:rFonts w:ascii="Timmes New Roman" w:hAnsi="Timmes New Roman"/>
          <w:sz w:val="24"/>
          <w:szCs w:val="24"/>
        </w:rPr>
        <w:t>____</w:t>
      </w:r>
      <w:r w:rsidR="00F02BFE">
        <w:rPr>
          <w:rFonts w:ascii="Timmes New Roman" w:hAnsi="Timmes New Roman"/>
          <w:sz w:val="24"/>
          <w:szCs w:val="24"/>
        </w:rPr>
        <w:t>__________________________________</w:t>
      </w:r>
      <w:r w:rsidR="00613850" w:rsidRPr="00C82EBB">
        <w:rPr>
          <w:rFonts w:ascii="Timmes New Roman" w:hAnsi="Timmes New Roman"/>
          <w:sz w:val="24"/>
          <w:szCs w:val="24"/>
        </w:rPr>
        <w:t>_______</w:t>
      </w:r>
    </w:p>
    <w:p w14:paraId="07357649" w14:textId="4B416609" w:rsidR="008B7388" w:rsidRDefault="647F9B61" w:rsidP="005C1C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48769168">
        <w:rPr>
          <w:rFonts w:ascii="Times New Roman" w:hAnsi="Times New Roman" w:cs="Times New Roman"/>
          <w:sz w:val="24"/>
          <w:szCs w:val="24"/>
        </w:rPr>
        <w:t>CIRCLE:</w:t>
      </w:r>
      <w:r w:rsidR="6DD490C1" w:rsidRPr="48769168">
        <w:rPr>
          <w:rFonts w:ascii="Times New Roman" w:hAnsi="Times New Roman" w:cs="Times New Roman"/>
          <w:sz w:val="24"/>
          <w:szCs w:val="24"/>
        </w:rPr>
        <w:t xml:space="preserve"> </w:t>
      </w:r>
      <w:r w:rsidRPr="48769168">
        <w:rPr>
          <w:rFonts w:ascii="Times New Roman" w:hAnsi="Times New Roman" w:cs="Times New Roman"/>
          <w:sz w:val="24"/>
          <w:szCs w:val="24"/>
        </w:rPr>
        <w:t xml:space="preserve">Previous Customer: YES   or </w:t>
      </w:r>
      <w:r w:rsidR="24034F07" w:rsidRPr="48769168">
        <w:rPr>
          <w:rFonts w:ascii="Times New Roman" w:hAnsi="Times New Roman" w:cs="Times New Roman"/>
          <w:sz w:val="24"/>
          <w:szCs w:val="24"/>
        </w:rPr>
        <w:t xml:space="preserve"> </w:t>
      </w:r>
      <w:r w:rsidRPr="48769168">
        <w:rPr>
          <w:rFonts w:ascii="Times New Roman" w:hAnsi="Times New Roman" w:cs="Times New Roman"/>
          <w:sz w:val="24"/>
          <w:szCs w:val="24"/>
        </w:rPr>
        <w:t xml:space="preserve"> NO   </w:t>
      </w:r>
      <w:r w:rsidR="705D8047" w:rsidRPr="48769168">
        <w:rPr>
          <w:rFonts w:ascii="Times New Roman" w:hAnsi="Times New Roman" w:cs="Times New Roman"/>
          <w:sz w:val="24"/>
          <w:szCs w:val="24"/>
        </w:rPr>
        <w:t xml:space="preserve">If yes, </w:t>
      </w:r>
      <w:r w:rsidR="599F91BA" w:rsidRPr="48769168">
        <w:rPr>
          <w:rFonts w:ascii="Times New Roman" w:hAnsi="Times New Roman" w:cs="Times New Roman"/>
          <w:sz w:val="24"/>
          <w:szCs w:val="24"/>
        </w:rPr>
        <w:t>what</w:t>
      </w:r>
      <w:r w:rsidR="705D8047" w:rsidRPr="48769168">
        <w:rPr>
          <w:rFonts w:ascii="Times New Roman" w:hAnsi="Times New Roman" w:cs="Times New Roman"/>
          <w:sz w:val="24"/>
          <w:szCs w:val="24"/>
        </w:rPr>
        <w:t xml:space="preserve"> </w:t>
      </w:r>
      <w:r w:rsidR="3A6D14A9" w:rsidRPr="48769168">
        <w:rPr>
          <w:rFonts w:ascii="Times New Roman" w:hAnsi="Times New Roman" w:cs="Times New Roman"/>
          <w:sz w:val="24"/>
          <w:szCs w:val="24"/>
        </w:rPr>
        <w:t xml:space="preserve">year </w:t>
      </w:r>
      <w:r w:rsidR="4A29E4BF" w:rsidRPr="48769168">
        <w:rPr>
          <w:rFonts w:ascii="Times New Roman" w:hAnsi="Times New Roman" w:cs="Times New Roman"/>
          <w:sz w:val="24"/>
          <w:szCs w:val="24"/>
        </w:rPr>
        <w:t xml:space="preserve">and </w:t>
      </w:r>
      <w:r w:rsidR="705D8047" w:rsidRPr="48769168">
        <w:rPr>
          <w:rFonts w:ascii="Times New Roman" w:hAnsi="Times New Roman" w:cs="Times New Roman"/>
          <w:sz w:val="24"/>
          <w:szCs w:val="24"/>
        </w:rPr>
        <w:t>breed did you purchase?</w:t>
      </w:r>
      <w:r w:rsidR="3EA959C2" w:rsidRPr="487691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3F6035" w14:textId="13917FCB" w:rsidR="00F03085" w:rsidRPr="005C1C81" w:rsidRDefault="3A6D14A9" w:rsidP="005C1C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4876916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="705D8047" w:rsidRPr="487691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70A4FD" w14:textId="4834DC95" w:rsidR="00395CC3" w:rsidRPr="000867C3" w:rsidRDefault="00395CC3" w:rsidP="48769168">
      <w:pPr>
        <w:spacing w:line="240" w:lineRule="auto"/>
        <w:rPr>
          <w:rFonts w:ascii="Timmes New Roman" w:hAnsi="Timmes New Roman"/>
          <w:sz w:val="24"/>
          <w:szCs w:val="24"/>
        </w:rPr>
      </w:pPr>
    </w:p>
    <w:p w14:paraId="78194500" w14:textId="039D1F27" w:rsidR="00395CC3" w:rsidRPr="000867C3" w:rsidRDefault="2D701B58" w:rsidP="48769168">
      <w:pPr>
        <w:spacing w:line="240" w:lineRule="auto"/>
        <w:rPr>
          <w:rFonts w:ascii="Timmes New Roman" w:hAnsi="Timmes New Roman"/>
          <w:sz w:val="28"/>
          <w:szCs w:val="28"/>
        </w:rPr>
      </w:pPr>
      <w:r w:rsidRPr="48769168">
        <w:rPr>
          <w:rFonts w:ascii="Timmes New Roman" w:hAnsi="Timmes New Roman"/>
          <w:sz w:val="28"/>
          <w:szCs w:val="28"/>
        </w:rPr>
        <w:lastRenderedPageBreak/>
        <w:t>Puppy Personality You Are Looking For: (Mild, Calm, Outgoing, Adventurous, Playful, Lap Dog etc.)</w:t>
      </w:r>
    </w:p>
    <w:p w14:paraId="13F110D0" w14:textId="67EF8DF7" w:rsidR="00F478AC" w:rsidRDefault="2D701B58" w:rsidP="48769168">
      <w:pPr>
        <w:spacing w:line="360" w:lineRule="auto"/>
      </w:pPr>
      <w:r w:rsidRPr="48769168">
        <w:rPr>
          <w:rFonts w:ascii="Timmes New Roman" w:hAnsi="Timmes New Roman"/>
          <w:sz w:val="24"/>
          <w:szCs w:val="24"/>
        </w:rPr>
        <w:t>_________________________________________________________________________________________________</w:t>
      </w:r>
    </w:p>
    <w:p w14:paraId="4E0AF9DB" w14:textId="489955D7" w:rsidR="00F478AC" w:rsidRDefault="2D701B58" w:rsidP="48769168">
      <w:pPr>
        <w:spacing w:line="360" w:lineRule="auto"/>
        <w:rPr>
          <w:rFonts w:ascii="Timmes New Roman" w:hAnsi="Timmes New Roman"/>
          <w:sz w:val="24"/>
          <w:szCs w:val="24"/>
        </w:rPr>
      </w:pPr>
      <w:r w:rsidRPr="48769168">
        <w:rPr>
          <w:rFonts w:ascii="Timmes New Roman" w:hAnsi="Timmes New Roman"/>
          <w:sz w:val="24"/>
          <w:szCs w:val="24"/>
        </w:rPr>
        <w:t>____</w:t>
      </w:r>
      <w:r w:rsidR="55056469" w:rsidRPr="48769168">
        <w:rPr>
          <w:rFonts w:ascii="Timmes New Roman" w:hAnsi="Timmes New Roman"/>
          <w:sz w:val="24"/>
          <w:szCs w:val="24"/>
        </w:rPr>
        <w:t>_</w:t>
      </w:r>
      <w:r w:rsidR="6076CA69" w:rsidRPr="48769168">
        <w:rPr>
          <w:rFonts w:ascii="Timmes New Roman" w:hAnsi="Timmes New Roman"/>
          <w:sz w:val="24"/>
          <w:szCs w:val="24"/>
        </w:rPr>
        <w:t>____</w:t>
      </w:r>
      <w:r w:rsidRPr="48769168">
        <w:rPr>
          <w:rFonts w:ascii="Timmes New Roman" w:hAnsi="Timmes New Roman"/>
          <w:sz w:val="24"/>
          <w:szCs w:val="24"/>
        </w:rPr>
        <w:t>____________</w:t>
      </w:r>
      <w:r w:rsidR="6076CA69" w:rsidRPr="48769168">
        <w:rPr>
          <w:rFonts w:ascii="Timmes New Roman" w:hAnsi="Timmes New Roman"/>
          <w:sz w:val="24"/>
          <w:szCs w:val="24"/>
        </w:rPr>
        <w:t>_</w:t>
      </w:r>
      <w:r w:rsidR="4A67C256" w:rsidRPr="48769168">
        <w:rPr>
          <w:rFonts w:ascii="Timmes New Roman" w:hAnsi="Timmes New Roman"/>
          <w:sz w:val="24"/>
          <w:szCs w:val="24"/>
        </w:rPr>
        <w:t>_________________________________________________________________________</w:t>
      </w:r>
      <w:r w:rsidR="06313C1B" w:rsidRPr="48769168">
        <w:rPr>
          <w:rFonts w:ascii="Timmes New Roman" w:hAnsi="Timmes New Roman"/>
          <w:sz w:val="24"/>
          <w:szCs w:val="24"/>
        </w:rPr>
        <w:t>_</w:t>
      </w:r>
    </w:p>
    <w:p w14:paraId="45F0026F" w14:textId="04A6D2C2" w:rsidR="00F478AC" w:rsidRDefault="6076CA69" w:rsidP="48769168">
      <w:pPr>
        <w:spacing w:line="360" w:lineRule="auto"/>
      </w:pPr>
      <w:r w:rsidRPr="48769168">
        <w:rPr>
          <w:rFonts w:ascii="Timmes New Roman" w:hAnsi="Timmes New Roman"/>
          <w:sz w:val="24"/>
          <w:szCs w:val="24"/>
        </w:rPr>
        <w:t>______________________________________________________________________________________________</w:t>
      </w:r>
      <w:r w:rsidR="543B0287" w:rsidRPr="48769168">
        <w:rPr>
          <w:rFonts w:ascii="Timmes New Roman" w:hAnsi="Timmes New Roman"/>
          <w:sz w:val="24"/>
          <w:szCs w:val="24"/>
        </w:rPr>
        <w:t>__</w:t>
      </w:r>
    </w:p>
    <w:p w14:paraId="79249CE0" w14:textId="74DD5AEA" w:rsidR="00F478AC" w:rsidRDefault="543B0287" w:rsidP="48769168">
      <w:pPr>
        <w:spacing w:line="360" w:lineRule="auto"/>
      </w:pPr>
      <w:r w:rsidRPr="48769168">
        <w:rPr>
          <w:rFonts w:ascii="Timmes New Roman" w:hAnsi="Timmes New Roman"/>
          <w:sz w:val="24"/>
          <w:szCs w:val="24"/>
        </w:rPr>
        <w:t>__________________________________________________________________________________</w:t>
      </w:r>
      <w:r w:rsidR="1CF98FB7" w:rsidRPr="48769168">
        <w:rPr>
          <w:rFonts w:ascii="Timmes New Roman" w:hAnsi="Timmes New Roman"/>
          <w:sz w:val="24"/>
          <w:szCs w:val="24"/>
        </w:rPr>
        <w:t>__</w:t>
      </w:r>
      <w:r w:rsidRPr="48769168">
        <w:rPr>
          <w:rFonts w:ascii="Timmes New Roman" w:hAnsi="Timmes New Roman"/>
          <w:sz w:val="24"/>
          <w:szCs w:val="24"/>
        </w:rPr>
        <w:t>____________</w:t>
      </w:r>
    </w:p>
    <w:p w14:paraId="336180AA" w14:textId="6EA9A181" w:rsidR="00F478AC" w:rsidRDefault="543B0287" w:rsidP="48769168">
      <w:pPr>
        <w:spacing w:line="360" w:lineRule="auto"/>
        <w:rPr>
          <w:rFonts w:ascii="Timmes New Roman" w:hAnsi="Timmes New Roman"/>
          <w:sz w:val="24"/>
          <w:szCs w:val="24"/>
        </w:rPr>
      </w:pPr>
      <w:r w:rsidRPr="48769168">
        <w:rPr>
          <w:rFonts w:ascii="Timmes New Roman" w:hAnsi="Timmes New Roman"/>
          <w:sz w:val="24"/>
          <w:szCs w:val="24"/>
        </w:rPr>
        <w:t>________________________________________________________________________________________________</w:t>
      </w:r>
      <w:r w:rsidR="00F478AC">
        <w:tab/>
      </w:r>
    </w:p>
    <w:p w14:paraId="17C6C53B" w14:textId="6C2C4DD0" w:rsidR="00F478AC" w:rsidRDefault="6076CA69" w:rsidP="0063701C">
      <w:pPr>
        <w:spacing w:line="240" w:lineRule="auto"/>
        <w:rPr>
          <w:rFonts w:ascii="Timmes New Roman" w:hAnsi="Timmes New Roman"/>
          <w:sz w:val="24"/>
          <w:szCs w:val="24"/>
        </w:rPr>
      </w:pPr>
      <w:r w:rsidRPr="48769168">
        <w:rPr>
          <w:rFonts w:ascii="Timmes New Roman" w:hAnsi="Timmes New Roman"/>
          <w:sz w:val="24"/>
          <w:szCs w:val="24"/>
        </w:rPr>
        <w:t xml:space="preserve">    </w:t>
      </w:r>
    </w:p>
    <w:p w14:paraId="41BE7A0F" w14:textId="2DA319DA" w:rsidR="00CB36B8" w:rsidRPr="00CB36B8" w:rsidRDefault="6076CA69" w:rsidP="48769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48769168">
        <w:rPr>
          <w:rFonts w:ascii="Times New Roman" w:hAnsi="Times New Roman" w:cs="Times New Roman"/>
          <w:sz w:val="24"/>
          <w:szCs w:val="24"/>
        </w:rPr>
        <w:t>You can print photos of the puppies you like the best on our web site and send them to us.</w:t>
      </w:r>
      <w:r w:rsidR="4A79FD8B" w:rsidRPr="48769168">
        <w:rPr>
          <w:rFonts w:ascii="Times New Roman" w:hAnsi="Times New Roman" w:cs="Times New Roman"/>
          <w:sz w:val="24"/>
          <w:szCs w:val="24"/>
        </w:rPr>
        <w:t xml:space="preserve"> Attach an additional detail page if needed.</w:t>
      </w:r>
    </w:p>
    <w:p w14:paraId="6FE4FEFC" w14:textId="3C95EEBB" w:rsidR="008E4D02" w:rsidRDefault="5102A711" w:rsidP="48769168">
      <w:pPr>
        <w:rPr>
          <w:rFonts w:ascii="Timmes New Roman" w:hAnsi="Timmes New Roman"/>
          <w:sz w:val="24"/>
          <w:szCs w:val="24"/>
        </w:rPr>
      </w:pPr>
      <w:r w:rsidRPr="48769168">
        <w:rPr>
          <w:rFonts w:ascii="Timmes New Roman" w:hAnsi="Timmes New Roman"/>
          <w:sz w:val="24"/>
          <w:szCs w:val="24"/>
        </w:rPr>
        <w:t>*</w:t>
      </w:r>
      <w:r w:rsidR="7B9B0397" w:rsidRPr="48769168">
        <w:rPr>
          <w:rFonts w:ascii="Timmes New Roman" w:hAnsi="Timmes New Roman"/>
          <w:sz w:val="24"/>
          <w:szCs w:val="24"/>
        </w:rPr>
        <w:t>If the price, I want to stay under is below the starting price for the breed and size I am on the waiting list for I understand that I may not get first choice of the available pet unless I agree to pay price listed.</w:t>
      </w:r>
      <w:r w:rsidRPr="48769168">
        <w:rPr>
          <w:rFonts w:ascii="Timmes New Roman" w:hAnsi="Timmes New Roman"/>
          <w:sz w:val="24"/>
          <w:szCs w:val="24"/>
        </w:rPr>
        <w:t>*</w:t>
      </w:r>
    </w:p>
    <w:p w14:paraId="3E964D09" w14:textId="77777777" w:rsidR="00D7375C" w:rsidRPr="00D7375C" w:rsidRDefault="00D7375C" w:rsidP="00865368">
      <w:pPr>
        <w:jc w:val="center"/>
        <w:rPr>
          <w:rFonts w:ascii="Timmes New Roman" w:hAnsi="Timmes New Roman"/>
          <w:sz w:val="16"/>
          <w:szCs w:val="16"/>
        </w:rPr>
      </w:pPr>
    </w:p>
    <w:p w14:paraId="127DFEBF" w14:textId="476C1C4F" w:rsidR="008B02C9" w:rsidRDefault="30DB324E" w:rsidP="48769168">
      <w:pPr>
        <w:spacing w:line="240" w:lineRule="auto"/>
      </w:pPr>
      <w:r w:rsidRPr="48769168">
        <w:rPr>
          <w:rFonts w:ascii="Timmes New Roman" w:eastAsia="Garamond" w:hAnsi="Timmes New Roman" w:cs="Garamond"/>
          <w:sz w:val="24"/>
          <w:szCs w:val="24"/>
        </w:rPr>
        <w:t xml:space="preserve">Submit a </w:t>
      </w:r>
      <w:r w:rsidR="3591BD7D" w:rsidRPr="48769168">
        <w:rPr>
          <w:rFonts w:ascii="Timmes New Roman" w:eastAsia="Garamond" w:hAnsi="Timmes New Roman" w:cs="Garamond"/>
          <w:sz w:val="24"/>
          <w:szCs w:val="24"/>
        </w:rPr>
        <w:t xml:space="preserve">waiting list </w:t>
      </w:r>
      <w:r w:rsidRPr="48769168">
        <w:rPr>
          <w:rFonts w:ascii="Timmes New Roman" w:eastAsia="Garamond" w:hAnsi="Timmes New Roman" w:cs="Garamond"/>
          <w:sz w:val="24"/>
          <w:szCs w:val="24"/>
        </w:rPr>
        <w:t xml:space="preserve">application and deposit for each breed and size you want to be on the waiting list for. </w:t>
      </w:r>
      <w:r w:rsidR="30BA8098" w:rsidRPr="48769168">
        <w:rPr>
          <w:rFonts w:ascii="Timmes New Roman" w:eastAsia="Garamond" w:hAnsi="Timmes New Roman" w:cs="Garamond"/>
          <w:sz w:val="24"/>
          <w:szCs w:val="24"/>
        </w:rPr>
        <w:t xml:space="preserve"> </w:t>
      </w:r>
      <w:r w:rsidRPr="48769168">
        <w:rPr>
          <w:rFonts w:ascii="Timmes New Roman" w:eastAsia="Garamond" w:hAnsi="Timmes New Roman" w:cs="Garamond"/>
          <w:sz w:val="24"/>
          <w:szCs w:val="24"/>
        </w:rPr>
        <w:t xml:space="preserve">If you want to be on the waiting list for two different breeds or sizes, you will need to submit two applications and two deposits. </w:t>
      </w:r>
      <w:r w:rsidR="1E128A4F" w:rsidRPr="48769168">
        <w:rPr>
          <w:rFonts w:ascii="Timmes New Roman" w:eastAsia="Garamond" w:hAnsi="Timmes New Roman" w:cs="Garamond"/>
          <w:sz w:val="24"/>
          <w:szCs w:val="24"/>
        </w:rPr>
        <w:t>However, b</w:t>
      </w:r>
      <w:r w:rsidRPr="48769168">
        <w:rPr>
          <w:rFonts w:ascii="Timmes New Roman" w:eastAsia="Garamond" w:hAnsi="Timmes New Roman" w:cs="Garamond"/>
          <w:sz w:val="24"/>
          <w:szCs w:val="24"/>
        </w:rPr>
        <w:t>oth deposits may be used for one puppy.</w:t>
      </w:r>
      <w:r w:rsidR="08AD9855" w:rsidRPr="48769168">
        <w:rPr>
          <w:rFonts w:ascii="Timmes New Roman" w:eastAsia="Garamond" w:hAnsi="Timmes New Roman" w:cs="Garamond"/>
          <w:sz w:val="24"/>
          <w:szCs w:val="24"/>
        </w:rPr>
        <w:t xml:space="preserve">                                       </w:t>
      </w:r>
    </w:p>
    <w:p w14:paraId="27C5C17F" w14:textId="67AB9CC4" w:rsidR="008B02C9" w:rsidRDefault="08AD9855" w:rsidP="48769168">
      <w:pPr>
        <w:spacing w:line="240" w:lineRule="auto"/>
        <w:jc w:val="right"/>
        <w:rPr>
          <w:rFonts w:ascii="Timmes New Roman" w:hAnsi="Timmes New Roman"/>
          <w:b/>
          <w:bCs/>
          <w:sz w:val="24"/>
          <w:szCs w:val="24"/>
        </w:rPr>
      </w:pPr>
      <w:r w:rsidRPr="48769168">
        <w:rPr>
          <w:rFonts w:ascii="Timmes New Roman" w:hAnsi="Timmes New Roman"/>
          <w:b/>
          <w:bCs/>
          <w:sz w:val="24"/>
          <w:szCs w:val="24"/>
        </w:rPr>
        <w:t xml:space="preserve">Flip Over </w:t>
      </w:r>
      <w:r w:rsidRPr="48769168">
        <w:rPr>
          <w:rFonts w:ascii="Wingdings" w:eastAsia="Wingdings" w:hAnsi="Wingdings" w:cs="Wingdings"/>
          <w:b/>
          <w:bCs/>
          <w:sz w:val="24"/>
          <w:szCs w:val="24"/>
        </w:rPr>
        <w:t>à</w:t>
      </w:r>
    </w:p>
    <w:p w14:paraId="58BC17AF" w14:textId="672A174C" w:rsidR="48769168" w:rsidRDefault="48769168" w:rsidP="48769168">
      <w:pPr>
        <w:spacing w:line="240" w:lineRule="auto"/>
        <w:jc w:val="right"/>
        <w:rPr>
          <w:rFonts w:ascii="Timmes New Roman" w:hAnsi="Timmes New Roman"/>
          <w:b/>
          <w:bCs/>
          <w:sz w:val="24"/>
          <w:szCs w:val="24"/>
        </w:rPr>
      </w:pPr>
    </w:p>
    <w:p w14:paraId="7C2421A4" w14:textId="6B58C331" w:rsidR="48769168" w:rsidRDefault="48769168" w:rsidP="48769168">
      <w:pPr>
        <w:spacing w:line="240" w:lineRule="auto"/>
        <w:jc w:val="right"/>
        <w:rPr>
          <w:rFonts w:ascii="Timmes New Roman" w:hAnsi="Timmes New Roman"/>
          <w:b/>
          <w:bCs/>
          <w:sz w:val="24"/>
          <w:szCs w:val="24"/>
        </w:rPr>
      </w:pPr>
    </w:p>
    <w:p w14:paraId="26A8E588" w14:textId="1D965223" w:rsidR="00FB268C" w:rsidRPr="00DB2CA9" w:rsidRDefault="20CD8C8D" w:rsidP="48769168">
      <w:pPr>
        <w:spacing w:line="240" w:lineRule="auto"/>
        <w:rPr>
          <w:rFonts w:ascii="Timmes New Roman" w:hAnsi="Timmes New Roman"/>
          <w:b/>
          <w:bCs/>
          <w:sz w:val="24"/>
          <w:szCs w:val="24"/>
        </w:rPr>
      </w:pPr>
      <w:r w:rsidRPr="48769168">
        <w:rPr>
          <w:rFonts w:ascii="Timmes New Roman" w:hAnsi="Timmes New Roman"/>
          <w:b/>
          <w:bCs/>
          <w:sz w:val="24"/>
          <w:szCs w:val="24"/>
        </w:rPr>
        <w:t>SELECT AN OPTION:</w:t>
      </w:r>
    </w:p>
    <w:p w14:paraId="577EE9F1" w14:textId="6779A15D" w:rsidR="00EA17E1" w:rsidRPr="00DB2CA9" w:rsidRDefault="003F75EF">
      <w:pPr>
        <w:rPr>
          <w:rFonts w:ascii="Timmes New Roman" w:hAnsi="Timmes New Roman"/>
          <w:b/>
          <w:sz w:val="24"/>
          <w:szCs w:val="24"/>
        </w:rPr>
      </w:pPr>
      <w:r w:rsidRPr="00DB2CA9">
        <w:rPr>
          <w:rFonts w:ascii="Timmes New Roman" w:hAnsi="Timmes New Roman"/>
          <w:sz w:val="24"/>
          <w:szCs w:val="24"/>
        </w:rPr>
        <w:t xml:space="preserve">Please </w:t>
      </w:r>
      <w:r w:rsidR="00E24807">
        <w:rPr>
          <w:rFonts w:ascii="Timmes New Roman" w:hAnsi="Timmes New Roman"/>
          <w:sz w:val="24"/>
          <w:szCs w:val="24"/>
        </w:rPr>
        <w:t>initial</w:t>
      </w:r>
      <w:r w:rsidRPr="00DB2CA9">
        <w:rPr>
          <w:rFonts w:ascii="Timmes New Roman" w:hAnsi="Timmes New Roman"/>
          <w:sz w:val="24"/>
          <w:szCs w:val="24"/>
        </w:rPr>
        <w:t xml:space="preserve"> the waiting list you would like to be on below.</w:t>
      </w:r>
    </w:p>
    <w:p w14:paraId="2996BF7D" w14:textId="67AE96F6" w:rsidR="00756372" w:rsidRPr="00DB2CA9" w:rsidRDefault="38EED7D2" w:rsidP="5587B5F8">
      <w:pPr>
        <w:rPr>
          <w:rFonts w:ascii="Timmes New Roman" w:hAnsi="Timmes New Roman"/>
          <w:b/>
          <w:bCs/>
          <w:sz w:val="24"/>
          <w:szCs w:val="24"/>
        </w:rPr>
      </w:pPr>
      <w:r w:rsidRPr="48769168">
        <w:rPr>
          <w:rFonts w:ascii="Timmes New Roman" w:hAnsi="Timmes New Roman"/>
          <w:b/>
          <w:bCs/>
          <w:sz w:val="24"/>
          <w:szCs w:val="24"/>
        </w:rPr>
        <w:t>____ $1</w:t>
      </w:r>
      <w:r w:rsidR="4C3DBA03" w:rsidRPr="48769168">
        <w:rPr>
          <w:rFonts w:ascii="Timmes New Roman" w:hAnsi="Timmes New Roman"/>
          <w:b/>
          <w:bCs/>
          <w:sz w:val="24"/>
          <w:szCs w:val="24"/>
        </w:rPr>
        <w:t>50</w:t>
      </w:r>
      <w:r w:rsidRPr="48769168">
        <w:rPr>
          <w:rFonts w:ascii="Timmes New Roman" w:hAnsi="Timmes New Roman"/>
          <w:b/>
          <w:bCs/>
          <w:sz w:val="24"/>
          <w:szCs w:val="24"/>
        </w:rPr>
        <w:t>.00 Adoption Waiting List for FREE pet or lower priced pet</w:t>
      </w:r>
      <w:r w:rsidR="00887912" w:rsidRPr="48769168">
        <w:rPr>
          <w:rFonts w:ascii="Timmes New Roman" w:hAnsi="Timmes New Roman"/>
          <w:b/>
          <w:bCs/>
          <w:sz w:val="24"/>
          <w:szCs w:val="24"/>
        </w:rPr>
        <w:t>s</w:t>
      </w:r>
      <w:r w:rsidRPr="48769168">
        <w:rPr>
          <w:rFonts w:ascii="Timmes New Roman" w:hAnsi="Timmes New Roman"/>
          <w:b/>
          <w:bCs/>
          <w:sz w:val="24"/>
          <w:szCs w:val="24"/>
        </w:rPr>
        <w:t xml:space="preserve"> priced at $1</w:t>
      </w:r>
      <w:r w:rsidR="2845407B" w:rsidRPr="48769168">
        <w:rPr>
          <w:rFonts w:ascii="Timmes New Roman" w:hAnsi="Timmes New Roman"/>
          <w:b/>
          <w:bCs/>
          <w:sz w:val="24"/>
          <w:szCs w:val="24"/>
        </w:rPr>
        <w:t>8</w:t>
      </w:r>
      <w:r w:rsidR="7A1AE2DE" w:rsidRPr="48769168">
        <w:rPr>
          <w:rFonts w:ascii="Timmes New Roman" w:hAnsi="Timmes New Roman"/>
          <w:b/>
          <w:bCs/>
          <w:sz w:val="24"/>
          <w:szCs w:val="24"/>
        </w:rPr>
        <w:t>9</w:t>
      </w:r>
      <w:r w:rsidRPr="48769168">
        <w:rPr>
          <w:rFonts w:ascii="Timmes New Roman" w:hAnsi="Timmes New Roman"/>
          <w:b/>
          <w:bCs/>
          <w:sz w:val="24"/>
          <w:szCs w:val="24"/>
        </w:rPr>
        <w:t xml:space="preserve">5.00 or less. </w:t>
      </w:r>
    </w:p>
    <w:p w14:paraId="0565C3C1" w14:textId="3179DFE2" w:rsidR="00643AE0" w:rsidRDefault="00756372" w:rsidP="00643AE0">
      <w:pPr>
        <w:rPr>
          <w:rFonts w:ascii="Timmes New Roman" w:hAnsi="Timmes New Roman"/>
          <w:sz w:val="24"/>
          <w:szCs w:val="24"/>
        </w:rPr>
      </w:pPr>
      <w:r w:rsidRPr="00DB2CA9">
        <w:rPr>
          <w:rFonts w:ascii="Timmes New Roman" w:hAnsi="Timmes New Roman"/>
          <w:sz w:val="24"/>
          <w:szCs w:val="24"/>
        </w:rPr>
        <w:t xml:space="preserve">           </w:t>
      </w:r>
      <w:r w:rsidR="00643AE0" w:rsidRPr="00DB2CA9">
        <w:rPr>
          <w:rFonts w:ascii="Timmes New Roman" w:hAnsi="Timmes New Roman"/>
          <w:sz w:val="24"/>
          <w:szCs w:val="24"/>
        </w:rPr>
        <w:t>The minimum</w:t>
      </w:r>
      <w:r w:rsidRPr="00DB2CA9">
        <w:rPr>
          <w:rFonts w:ascii="Timmes New Roman" w:hAnsi="Timmes New Roman"/>
          <w:sz w:val="24"/>
          <w:szCs w:val="24"/>
        </w:rPr>
        <w:t xml:space="preserve"> amount required to be added to this waiting list </w:t>
      </w:r>
      <w:r w:rsidR="00643AE0" w:rsidRPr="00DB2CA9">
        <w:rPr>
          <w:rFonts w:ascii="Timmes New Roman" w:hAnsi="Timmes New Roman"/>
          <w:sz w:val="24"/>
          <w:szCs w:val="24"/>
        </w:rPr>
        <w:t>is $150.00.</w:t>
      </w:r>
      <w:r w:rsidR="00F03085" w:rsidRPr="00DB2CA9">
        <w:rPr>
          <w:rFonts w:ascii="Timmes New Roman" w:hAnsi="Timmes New Roman"/>
          <w:sz w:val="24"/>
          <w:szCs w:val="24"/>
        </w:rPr>
        <w:t xml:space="preserve"> </w:t>
      </w:r>
    </w:p>
    <w:p w14:paraId="04CE08ED" w14:textId="31F0FEA5" w:rsidR="008E3F83" w:rsidRPr="00DB2CA9" w:rsidRDefault="00663503" w:rsidP="00643AE0">
      <w:pPr>
        <w:ind w:firstLine="540"/>
        <w:rPr>
          <w:rFonts w:ascii="Timmes New Roman" w:hAnsi="Timmes New Roman"/>
          <w:sz w:val="24"/>
          <w:szCs w:val="24"/>
        </w:rPr>
      </w:pPr>
      <w:r w:rsidRPr="00DB2CA9">
        <w:rPr>
          <w:rFonts w:ascii="Timmes New Roman" w:hAnsi="Timmes New Roman"/>
          <w:sz w:val="24"/>
          <w:szCs w:val="24"/>
        </w:rPr>
        <w:t xml:space="preserve">Size maybe Micro Tiny Teacup, Tiny Teacup, Teacup or Toy but will not be size guaranteed. </w:t>
      </w:r>
    </w:p>
    <w:p w14:paraId="5CD94DF4" w14:textId="4BF04E84" w:rsidR="00C82EBB" w:rsidRPr="00DB2CA9" w:rsidRDefault="00295F13" w:rsidP="00643AE0">
      <w:pPr>
        <w:ind w:firstLine="540"/>
        <w:rPr>
          <w:rFonts w:ascii="Timmes New Roman" w:hAnsi="Timmes New Roman"/>
          <w:sz w:val="24"/>
          <w:szCs w:val="24"/>
        </w:rPr>
      </w:pPr>
      <w:r w:rsidRPr="00DB2CA9">
        <w:rPr>
          <w:rFonts w:ascii="Timmes New Roman" w:hAnsi="Timmes New Roman"/>
          <w:sz w:val="24"/>
          <w:szCs w:val="24"/>
        </w:rPr>
        <w:t>($</w:t>
      </w:r>
      <w:r w:rsidR="009D2016" w:rsidRPr="00DB2CA9">
        <w:rPr>
          <w:rFonts w:ascii="Timmes New Roman" w:hAnsi="Timmes New Roman"/>
          <w:sz w:val="24"/>
          <w:szCs w:val="24"/>
        </w:rPr>
        <w:t>100</w:t>
      </w:r>
      <w:r w:rsidRPr="00DB2CA9">
        <w:rPr>
          <w:rFonts w:ascii="Timmes New Roman" w:hAnsi="Timmes New Roman"/>
          <w:sz w:val="24"/>
          <w:szCs w:val="24"/>
        </w:rPr>
        <w:t xml:space="preserve">.00 for deposit </w:t>
      </w:r>
      <w:r w:rsidR="00DD5FE2" w:rsidRPr="00DB2CA9">
        <w:rPr>
          <w:rFonts w:ascii="Timmes New Roman" w:hAnsi="Timmes New Roman"/>
          <w:sz w:val="24"/>
          <w:szCs w:val="24"/>
        </w:rPr>
        <w:t xml:space="preserve">+ </w:t>
      </w:r>
      <w:r w:rsidRPr="00DB2CA9">
        <w:rPr>
          <w:rFonts w:ascii="Timmes New Roman" w:hAnsi="Timmes New Roman"/>
          <w:sz w:val="24"/>
          <w:szCs w:val="24"/>
        </w:rPr>
        <w:t>$</w:t>
      </w:r>
      <w:r w:rsidR="5EE33C60" w:rsidRPr="00DB2CA9">
        <w:rPr>
          <w:rFonts w:ascii="Timmes New Roman" w:hAnsi="Timmes New Roman"/>
          <w:sz w:val="24"/>
          <w:szCs w:val="24"/>
        </w:rPr>
        <w:t>50</w:t>
      </w:r>
      <w:r w:rsidRPr="00DB2CA9">
        <w:rPr>
          <w:rFonts w:ascii="Timmes New Roman" w:hAnsi="Timmes New Roman"/>
          <w:sz w:val="24"/>
          <w:szCs w:val="24"/>
        </w:rPr>
        <w:t xml:space="preserve">.00 </w:t>
      </w:r>
      <w:r w:rsidR="00C176AC" w:rsidRPr="00DB2CA9">
        <w:rPr>
          <w:rFonts w:ascii="Timmes New Roman" w:hAnsi="Timmes New Roman"/>
          <w:sz w:val="24"/>
          <w:szCs w:val="24"/>
        </w:rPr>
        <w:t>waiting list</w:t>
      </w:r>
      <w:r w:rsidRPr="00DB2CA9">
        <w:rPr>
          <w:rFonts w:ascii="Timmes New Roman" w:hAnsi="Timmes New Roman"/>
          <w:sz w:val="24"/>
          <w:szCs w:val="24"/>
        </w:rPr>
        <w:t xml:space="preserve"> fee =$1</w:t>
      </w:r>
      <w:r w:rsidR="005D1C94">
        <w:rPr>
          <w:rFonts w:ascii="Timmes New Roman" w:hAnsi="Timmes New Roman"/>
          <w:sz w:val="24"/>
          <w:szCs w:val="24"/>
        </w:rPr>
        <w:t>0</w:t>
      </w:r>
      <w:r w:rsidR="375387A4" w:rsidRPr="00DB2CA9">
        <w:rPr>
          <w:rFonts w:ascii="Timmes New Roman" w:hAnsi="Timmes New Roman"/>
          <w:sz w:val="24"/>
          <w:szCs w:val="24"/>
        </w:rPr>
        <w:t>0</w:t>
      </w:r>
      <w:r w:rsidRPr="00DB2CA9">
        <w:rPr>
          <w:rFonts w:ascii="Timmes New Roman" w:hAnsi="Timmes New Roman"/>
          <w:sz w:val="24"/>
          <w:szCs w:val="24"/>
        </w:rPr>
        <w:t>.00 t</w:t>
      </w:r>
      <w:r w:rsidR="002B642B" w:rsidRPr="00DB2CA9">
        <w:rPr>
          <w:rFonts w:ascii="Timmes New Roman" w:hAnsi="Timmes New Roman"/>
          <w:sz w:val="24"/>
          <w:szCs w:val="24"/>
        </w:rPr>
        <w:t>o</w:t>
      </w:r>
      <w:r w:rsidRPr="00DB2CA9">
        <w:rPr>
          <w:rFonts w:ascii="Timmes New Roman" w:hAnsi="Timmes New Roman"/>
          <w:sz w:val="24"/>
          <w:szCs w:val="24"/>
        </w:rPr>
        <w:t xml:space="preserve"> be used toward puppy purchase)</w:t>
      </w:r>
    </w:p>
    <w:p w14:paraId="52FCB921" w14:textId="77777777" w:rsidR="00295F13" w:rsidRPr="00DB2CA9" w:rsidRDefault="00295F13" w:rsidP="00295F13">
      <w:pPr>
        <w:rPr>
          <w:rFonts w:ascii="Timmes New Roman" w:hAnsi="Timmes New Roman"/>
          <w:sz w:val="8"/>
          <w:szCs w:val="8"/>
        </w:rPr>
      </w:pPr>
    </w:p>
    <w:p w14:paraId="1AEE4D7D" w14:textId="4FFD95C1" w:rsidR="002B642B" w:rsidRPr="00DB2CA9" w:rsidRDefault="38EED7D2" w:rsidP="00B07F9C">
      <w:pPr>
        <w:ind w:left="540" w:hanging="540"/>
        <w:rPr>
          <w:rFonts w:ascii="Timmes New Roman" w:hAnsi="Timmes New Roman"/>
          <w:sz w:val="24"/>
          <w:szCs w:val="24"/>
        </w:rPr>
      </w:pPr>
      <w:r w:rsidRPr="48769168">
        <w:rPr>
          <w:rFonts w:ascii="Timmes New Roman" w:hAnsi="Timmes New Roman"/>
          <w:b/>
          <w:bCs/>
          <w:sz w:val="24"/>
          <w:szCs w:val="24"/>
        </w:rPr>
        <w:t>____ $6</w:t>
      </w:r>
      <w:r w:rsidR="0076682F">
        <w:rPr>
          <w:rFonts w:ascii="Timmes New Roman" w:hAnsi="Timmes New Roman"/>
          <w:b/>
          <w:bCs/>
          <w:sz w:val="24"/>
          <w:szCs w:val="24"/>
        </w:rPr>
        <w:t>25</w:t>
      </w:r>
      <w:r w:rsidRPr="48769168">
        <w:rPr>
          <w:rFonts w:ascii="Timmes New Roman" w:hAnsi="Timmes New Roman"/>
          <w:b/>
          <w:bCs/>
          <w:sz w:val="24"/>
          <w:szCs w:val="24"/>
        </w:rPr>
        <w:t>.00 Waiting List Deposit required to be above regular waiting list customers</w:t>
      </w:r>
      <w:r w:rsidRPr="48769168">
        <w:rPr>
          <w:rFonts w:ascii="Timmes New Roman" w:hAnsi="Timmes New Roman"/>
          <w:sz w:val="24"/>
          <w:szCs w:val="24"/>
        </w:rPr>
        <w:t xml:space="preserve"> </w:t>
      </w:r>
      <w:r w:rsidRPr="48769168">
        <w:rPr>
          <w:rFonts w:ascii="Timmes New Roman" w:hAnsi="Timmes New Roman"/>
          <w:b/>
          <w:bCs/>
          <w:sz w:val="24"/>
          <w:szCs w:val="24"/>
        </w:rPr>
        <w:t>for a specific breed and size.</w:t>
      </w:r>
      <w:r w:rsidRPr="48769168">
        <w:rPr>
          <w:rFonts w:ascii="Timmes New Roman" w:hAnsi="Timmes New Roman"/>
          <w:sz w:val="24"/>
          <w:szCs w:val="24"/>
        </w:rPr>
        <w:t xml:space="preserve"> </w:t>
      </w:r>
      <w:r w:rsidR="4C23E7FC" w:rsidRPr="48769168">
        <w:rPr>
          <w:rFonts w:ascii="Timmes New Roman" w:hAnsi="Timmes New Roman"/>
          <w:sz w:val="24"/>
          <w:szCs w:val="24"/>
        </w:rPr>
        <w:t>The minimum</w:t>
      </w:r>
      <w:r w:rsidR="0C275A7B" w:rsidRPr="48769168">
        <w:rPr>
          <w:rFonts w:ascii="Timmes New Roman" w:hAnsi="Timmes New Roman"/>
          <w:sz w:val="24"/>
          <w:szCs w:val="24"/>
        </w:rPr>
        <w:t xml:space="preserve"> amount required to be added to this waiting list </w:t>
      </w:r>
      <w:r w:rsidR="4C23E7FC" w:rsidRPr="48769168">
        <w:rPr>
          <w:rFonts w:ascii="Timmes New Roman" w:hAnsi="Timmes New Roman"/>
          <w:sz w:val="24"/>
          <w:szCs w:val="24"/>
        </w:rPr>
        <w:t>is $600.00.</w:t>
      </w:r>
    </w:p>
    <w:p w14:paraId="29CBF29D" w14:textId="69180376" w:rsidR="00E2656D" w:rsidRPr="00DB2CA9" w:rsidRDefault="2D1415D9" w:rsidP="48769168">
      <w:pPr>
        <w:ind w:left="540"/>
      </w:pPr>
      <w:r w:rsidRPr="48769168">
        <w:rPr>
          <w:rFonts w:ascii="Timmes New Roman" w:hAnsi="Timmes New Roman"/>
          <w:sz w:val="24"/>
          <w:szCs w:val="24"/>
        </w:rPr>
        <w:t xml:space="preserve">Great for customers that </w:t>
      </w:r>
      <w:r w:rsidR="5E4D4DD1" w:rsidRPr="48769168">
        <w:rPr>
          <w:rFonts w:ascii="Timmes New Roman" w:hAnsi="Timmes New Roman"/>
          <w:sz w:val="24"/>
          <w:szCs w:val="24"/>
        </w:rPr>
        <w:t>want first choice of the cutest ones, specific breed, size or color.</w:t>
      </w:r>
    </w:p>
    <w:p w14:paraId="52FCB923" w14:textId="6E9FE40F" w:rsidR="00295F13" w:rsidRPr="00DB2CA9" w:rsidRDefault="0C275A7B" w:rsidP="00643AE0">
      <w:pPr>
        <w:ind w:firstLine="540"/>
        <w:rPr>
          <w:rFonts w:ascii="Timmes New Roman" w:hAnsi="Timmes New Roman"/>
          <w:sz w:val="24"/>
          <w:szCs w:val="24"/>
        </w:rPr>
      </w:pPr>
      <w:r w:rsidRPr="48769168">
        <w:rPr>
          <w:rFonts w:ascii="Timmes New Roman" w:hAnsi="Timmes New Roman"/>
          <w:sz w:val="24"/>
          <w:szCs w:val="24"/>
        </w:rPr>
        <w:t>($500.00 for deposit + $1</w:t>
      </w:r>
      <w:r w:rsidR="0076682F">
        <w:rPr>
          <w:rFonts w:ascii="Timmes New Roman" w:hAnsi="Timmes New Roman"/>
          <w:sz w:val="24"/>
          <w:szCs w:val="24"/>
        </w:rPr>
        <w:t>25</w:t>
      </w:r>
      <w:r w:rsidRPr="48769168">
        <w:rPr>
          <w:rFonts w:ascii="Timmes New Roman" w:hAnsi="Timmes New Roman"/>
          <w:sz w:val="24"/>
          <w:szCs w:val="24"/>
        </w:rPr>
        <w:t>.00 waiting list fee= $</w:t>
      </w:r>
      <w:r w:rsidR="61ABF451" w:rsidRPr="48769168">
        <w:rPr>
          <w:rFonts w:ascii="Timmes New Roman" w:hAnsi="Timmes New Roman"/>
          <w:sz w:val="24"/>
          <w:szCs w:val="24"/>
        </w:rPr>
        <w:t>6</w:t>
      </w:r>
      <w:r w:rsidR="0076682F">
        <w:rPr>
          <w:rFonts w:ascii="Timmes New Roman" w:hAnsi="Timmes New Roman"/>
          <w:sz w:val="24"/>
          <w:szCs w:val="24"/>
        </w:rPr>
        <w:t>25</w:t>
      </w:r>
      <w:r w:rsidRPr="48769168">
        <w:rPr>
          <w:rFonts w:ascii="Timmes New Roman" w:hAnsi="Timmes New Roman"/>
          <w:sz w:val="24"/>
          <w:szCs w:val="24"/>
        </w:rPr>
        <w:t xml:space="preserve">.00 </w:t>
      </w:r>
      <w:r w:rsidR="3CFCE43A" w:rsidRPr="48769168">
        <w:rPr>
          <w:rFonts w:ascii="Timmes New Roman" w:hAnsi="Timmes New Roman"/>
          <w:sz w:val="24"/>
          <w:szCs w:val="24"/>
        </w:rPr>
        <w:t>to</w:t>
      </w:r>
      <w:r w:rsidRPr="48769168">
        <w:rPr>
          <w:rFonts w:ascii="Timmes New Roman" w:hAnsi="Timmes New Roman"/>
          <w:sz w:val="24"/>
          <w:szCs w:val="24"/>
        </w:rPr>
        <w:t xml:space="preserve"> be used toward puppy purchase)</w:t>
      </w:r>
    </w:p>
    <w:p w14:paraId="52FCB927" w14:textId="77777777" w:rsidR="00295F13" w:rsidRPr="00DB2CA9" w:rsidRDefault="00295F13" w:rsidP="009E27FA">
      <w:pPr>
        <w:rPr>
          <w:rFonts w:ascii="Timmes New Roman" w:hAnsi="Timmes New Roman"/>
          <w:sz w:val="8"/>
          <w:szCs w:val="8"/>
        </w:rPr>
      </w:pPr>
    </w:p>
    <w:p w14:paraId="61EDCB2D" w14:textId="6543B11D" w:rsidR="00643AE0" w:rsidRDefault="38EED7D2" w:rsidP="005721F8">
      <w:pPr>
        <w:rPr>
          <w:rFonts w:ascii="Timmes New Roman" w:hAnsi="Timmes New Roman"/>
          <w:b/>
          <w:bCs/>
          <w:sz w:val="24"/>
          <w:szCs w:val="24"/>
        </w:rPr>
      </w:pPr>
      <w:r w:rsidRPr="48769168">
        <w:rPr>
          <w:rFonts w:ascii="Timmes New Roman" w:hAnsi="Timmes New Roman"/>
          <w:sz w:val="24"/>
          <w:szCs w:val="24"/>
        </w:rPr>
        <w:t>___</w:t>
      </w:r>
      <w:r w:rsidR="3F8C4AC2" w:rsidRPr="48769168">
        <w:rPr>
          <w:rFonts w:ascii="Timmes New Roman" w:hAnsi="Timmes New Roman"/>
          <w:sz w:val="24"/>
          <w:szCs w:val="24"/>
        </w:rPr>
        <w:t>_</w:t>
      </w:r>
      <w:r w:rsidRPr="48769168">
        <w:rPr>
          <w:rFonts w:ascii="Timmes New Roman" w:hAnsi="Timmes New Roman"/>
          <w:b/>
          <w:bCs/>
          <w:sz w:val="24"/>
          <w:szCs w:val="24"/>
        </w:rPr>
        <w:t xml:space="preserve"> $2,</w:t>
      </w:r>
      <w:r w:rsidR="3181EEBB" w:rsidRPr="48769168">
        <w:rPr>
          <w:rFonts w:ascii="Timmes New Roman" w:hAnsi="Timmes New Roman"/>
          <w:b/>
          <w:bCs/>
          <w:sz w:val="24"/>
          <w:szCs w:val="24"/>
        </w:rPr>
        <w:t>6</w:t>
      </w:r>
      <w:r w:rsidR="00382BA3">
        <w:rPr>
          <w:rFonts w:ascii="Timmes New Roman" w:hAnsi="Timmes New Roman"/>
          <w:b/>
          <w:bCs/>
          <w:sz w:val="24"/>
          <w:szCs w:val="24"/>
        </w:rPr>
        <w:t>25</w:t>
      </w:r>
      <w:r w:rsidRPr="48769168">
        <w:rPr>
          <w:rFonts w:ascii="Timmes New Roman" w:hAnsi="Timmes New Roman"/>
          <w:b/>
          <w:bCs/>
          <w:sz w:val="24"/>
          <w:szCs w:val="24"/>
        </w:rPr>
        <w:t xml:space="preserve">.00 Deposit for </w:t>
      </w:r>
      <w:r w:rsidR="566592D7" w:rsidRPr="48769168">
        <w:rPr>
          <w:rFonts w:ascii="Timmes New Roman" w:hAnsi="Timmes New Roman"/>
          <w:b/>
          <w:bCs/>
          <w:sz w:val="24"/>
          <w:szCs w:val="24"/>
        </w:rPr>
        <w:t>Mini Micro, Micro, &amp; Tiny</w:t>
      </w:r>
      <w:r w:rsidRPr="48769168">
        <w:rPr>
          <w:rFonts w:ascii="Timmes New Roman" w:hAnsi="Timmes New Roman"/>
          <w:b/>
          <w:bCs/>
          <w:sz w:val="24"/>
          <w:szCs w:val="24"/>
        </w:rPr>
        <w:t xml:space="preserve"> Teacu</w:t>
      </w:r>
      <w:r w:rsidR="566592D7" w:rsidRPr="48769168">
        <w:rPr>
          <w:rFonts w:ascii="Timmes New Roman" w:hAnsi="Timmes New Roman"/>
          <w:b/>
          <w:bCs/>
          <w:sz w:val="24"/>
          <w:szCs w:val="24"/>
        </w:rPr>
        <w:t>p, Specialty Color, Celebrity Pet</w:t>
      </w:r>
      <w:r w:rsidR="4C23E7FC" w:rsidRPr="48769168">
        <w:rPr>
          <w:rFonts w:ascii="Timmes New Roman" w:hAnsi="Timmes New Roman"/>
          <w:b/>
          <w:bCs/>
          <w:sz w:val="24"/>
          <w:szCs w:val="24"/>
        </w:rPr>
        <w:t xml:space="preserve"> in any</w:t>
      </w:r>
    </w:p>
    <w:p w14:paraId="2962AA73" w14:textId="6732A87B" w:rsidR="006147C5" w:rsidRPr="00643AE0" w:rsidRDefault="00643AE0" w:rsidP="00643AE0">
      <w:pPr>
        <w:ind w:firstLine="720"/>
        <w:rPr>
          <w:rFonts w:ascii="Timmes New Roman" w:hAnsi="Timmes New Roman"/>
          <w:sz w:val="24"/>
          <w:szCs w:val="24"/>
        </w:rPr>
      </w:pPr>
      <w:r>
        <w:rPr>
          <w:rFonts w:ascii="Timmes New Roman" w:hAnsi="Timmes New Roman"/>
          <w:b/>
          <w:bCs/>
          <w:sz w:val="24"/>
          <w:szCs w:val="24"/>
        </w:rPr>
        <w:t>breed</w:t>
      </w:r>
      <w:r w:rsidR="00E2656D" w:rsidRPr="00DB2CA9">
        <w:rPr>
          <w:rFonts w:ascii="Timmes New Roman" w:hAnsi="Timmes New Roman"/>
          <w:b/>
          <w:bCs/>
          <w:sz w:val="24"/>
          <w:szCs w:val="24"/>
        </w:rPr>
        <w:t>.</w:t>
      </w:r>
      <w:r>
        <w:rPr>
          <w:rFonts w:ascii="Timmes New Roman" w:hAnsi="Timmes New Roman"/>
          <w:b/>
          <w:bCs/>
          <w:sz w:val="24"/>
          <w:szCs w:val="24"/>
        </w:rPr>
        <w:t xml:space="preserve"> </w:t>
      </w:r>
      <w:r w:rsidRPr="00DB2CA9">
        <w:rPr>
          <w:rFonts w:ascii="Timmes New Roman" w:hAnsi="Timmes New Roman"/>
          <w:sz w:val="24"/>
          <w:szCs w:val="24"/>
        </w:rPr>
        <w:t>(Specialty colored pets will be Red</w:t>
      </w:r>
      <w:r>
        <w:rPr>
          <w:rFonts w:ascii="Timmes New Roman" w:hAnsi="Timmes New Roman"/>
          <w:sz w:val="24"/>
          <w:szCs w:val="24"/>
        </w:rPr>
        <w:t xml:space="preserve">, </w:t>
      </w:r>
      <w:r w:rsidRPr="00DB2CA9">
        <w:rPr>
          <w:rFonts w:ascii="Timmes New Roman" w:hAnsi="Timmes New Roman"/>
          <w:sz w:val="24"/>
          <w:szCs w:val="24"/>
        </w:rPr>
        <w:t>Chocolate</w:t>
      </w:r>
      <w:r>
        <w:rPr>
          <w:rFonts w:ascii="Timmes New Roman" w:hAnsi="Timmes New Roman"/>
          <w:sz w:val="24"/>
          <w:szCs w:val="24"/>
        </w:rPr>
        <w:t xml:space="preserve">, </w:t>
      </w:r>
      <w:r w:rsidRPr="00DB2CA9">
        <w:rPr>
          <w:rFonts w:ascii="Timmes New Roman" w:hAnsi="Timmes New Roman"/>
          <w:sz w:val="24"/>
          <w:szCs w:val="24"/>
        </w:rPr>
        <w:t xml:space="preserve">Champagne </w:t>
      </w:r>
      <w:r>
        <w:rPr>
          <w:rFonts w:ascii="Timmes New Roman" w:hAnsi="Timmes New Roman"/>
          <w:sz w:val="24"/>
          <w:szCs w:val="24"/>
        </w:rPr>
        <w:t>Poodles/Maltipoos/Daisys</w:t>
      </w:r>
      <w:r w:rsidRPr="00DB2CA9">
        <w:rPr>
          <w:rFonts w:ascii="Timmes New Roman" w:hAnsi="Timmes New Roman"/>
          <w:sz w:val="24"/>
          <w:szCs w:val="24"/>
        </w:rPr>
        <w:t xml:space="preserve">) </w:t>
      </w:r>
    </w:p>
    <w:p w14:paraId="1F31CA04" w14:textId="07363758" w:rsidR="002B642B" w:rsidRPr="00DB2CA9" w:rsidRDefault="00431265" w:rsidP="00431265">
      <w:pPr>
        <w:rPr>
          <w:rFonts w:ascii="Timmes New Roman" w:hAnsi="Timmes New Roman"/>
          <w:sz w:val="24"/>
          <w:szCs w:val="24"/>
        </w:rPr>
      </w:pPr>
      <w:r w:rsidRPr="00DB2CA9">
        <w:rPr>
          <w:rFonts w:ascii="Timmes New Roman" w:hAnsi="Timmes New Roman"/>
          <w:sz w:val="24"/>
          <w:szCs w:val="24"/>
        </w:rPr>
        <w:tab/>
      </w:r>
      <w:r w:rsidR="4C23E7FC" w:rsidRPr="00DB2CA9">
        <w:rPr>
          <w:rFonts w:ascii="Timmes New Roman" w:hAnsi="Timmes New Roman"/>
          <w:sz w:val="24"/>
          <w:szCs w:val="24"/>
        </w:rPr>
        <w:t xml:space="preserve">The </w:t>
      </w:r>
      <w:r w:rsidR="4C23E7FC" w:rsidRPr="48769168">
        <w:rPr>
          <w:rFonts w:ascii="Timmes New Roman" w:hAnsi="Timmes New Roman"/>
          <w:sz w:val="24"/>
          <w:szCs w:val="24"/>
        </w:rPr>
        <w:t>minimum</w:t>
      </w:r>
      <w:r w:rsidR="1E59578A" w:rsidRPr="00DB2CA9">
        <w:rPr>
          <w:rFonts w:ascii="Timmes New Roman" w:hAnsi="Timmes New Roman"/>
          <w:sz w:val="24"/>
          <w:szCs w:val="24"/>
        </w:rPr>
        <w:t xml:space="preserve"> amount required to be added to this waiting list </w:t>
      </w:r>
      <w:r w:rsidR="4C23E7FC" w:rsidRPr="00DB2CA9">
        <w:rPr>
          <w:rFonts w:ascii="Timmes New Roman" w:hAnsi="Timmes New Roman"/>
          <w:sz w:val="24"/>
          <w:szCs w:val="24"/>
        </w:rPr>
        <w:t>is $2</w:t>
      </w:r>
      <w:r w:rsidR="4C23E7FC">
        <w:rPr>
          <w:rFonts w:ascii="Timmes New Roman" w:hAnsi="Timmes New Roman"/>
          <w:sz w:val="24"/>
          <w:szCs w:val="24"/>
        </w:rPr>
        <w:t>,</w:t>
      </w:r>
      <w:r w:rsidR="63C93657" w:rsidRPr="48769168">
        <w:rPr>
          <w:rFonts w:ascii="Timmes New Roman" w:hAnsi="Timmes New Roman"/>
          <w:sz w:val="24"/>
          <w:szCs w:val="24"/>
        </w:rPr>
        <w:t>6</w:t>
      </w:r>
      <w:r w:rsidR="4C23E7FC" w:rsidRPr="48769168">
        <w:rPr>
          <w:rFonts w:ascii="Timmes New Roman" w:hAnsi="Timmes New Roman"/>
          <w:sz w:val="24"/>
          <w:szCs w:val="24"/>
        </w:rPr>
        <w:t>00.00.</w:t>
      </w:r>
      <w:r w:rsidR="2D701B58" w:rsidRPr="48769168">
        <w:rPr>
          <w:rFonts w:ascii="Timmes New Roman" w:hAnsi="Timmes New Roman"/>
          <w:sz w:val="24"/>
          <w:szCs w:val="24"/>
        </w:rPr>
        <w:t xml:space="preserve"> </w:t>
      </w:r>
    </w:p>
    <w:p w14:paraId="32BD4D59" w14:textId="63B4292F" w:rsidR="004F4EDC" w:rsidRDefault="17A02C23" w:rsidP="48769168">
      <w:pPr>
        <w:rPr>
          <w:rFonts w:ascii="Timmes New Roman" w:hAnsi="Timmes New Roman"/>
          <w:sz w:val="24"/>
          <w:szCs w:val="24"/>
        </w:rPr>
      </w:pPr>
      <w:r w:rsidRPr="48769168">
        <w:rPr>
          <w:rFonts w:ascii="Timmes New Roman" w:hAnsi="Timmes New Roman"/>
          <w:sz w:val="24"/>
          <w:szCs w:val="24"/>
        </w:rPr>
        <w:t xml:space="preserve">          </w:t>
      </w:r>
      <w:r w:rsidR="1E59578A" w:rsidRPr="48769168">
        <w:rPr>
          <w:rFonts w:ascii="Timmes New Roman" w:hAnsi="Timmes New Roman"/>
          <w:sz w:val="24"/>
          <w:szCs w:val="24"/>
        </w:rPr>
        <w:t>($2</w:t>
      </w:r>
      <w:r w:rsidR="2B0761A4" w:rsidRPr="48769168">
        <w:rPr>
          <w:rFonts w:ascii="Timmes New Roman" w:hAnsi="Timmes New Roman"/>
          <w:sz w:val="24"/>
          <w:szCs w:val="24"/>
        </w:rPr>
        <w:t>,</w:t>
      </w:r>
      <w:r w:rsidR="52866A90" w:rsidRPr="48769168">
        <w:rPr>
          <w:rFonts w:ascii="Timmes New Roman" w:hAnsi="Timmes New Roman"/>
          <w:sz w:val="24"/>
          <w:szCs w:val="24"/>
        </w:rPr>
        <w:t>5</w:t>
      </w:r>
      <w:r w:rsidR="1E59578A" w:rsidRPr="48769168">
        <w:rPr>
          <w:rFonts w:ascii="Timmes New Roman" w:hAnsi="Timmes New Roman"/>
          <w:sz w:val="24"/>
          <w:szCs w:val="24"/>
        </w:rPr>
        <w:t>00.00 for deposit + $1</w:t>
      </w:r>
      <w:r w:rsidR="00382BA3">
        <w:rPr>
          <w:rFonts w:ascii="Timmes New Roman" w:hAnsi="Timmes New Roman"/>
          <w:sz w:val="24"/>
          <w:szCs w:val="24"/>
        </w:rPr>
        <w:t>25</w:t>
      </w:r>
      <w:r w:rsidR="1E59578A" w:rsidRPr="48769168">
        <w:rPr>
          <w:rFonts w:ascii="Timmes New Roman" w:hAnsi="Timmes New Roman"/>
          <w:sz w:val="24"/>
          <w:szCs w:val="24"/>
        </w:rPr>
        <w:t>.00 waiting list fee=$</w:t>
      </w:r>
      <w:r w:rsidR="35908E29" w:rsidRPr="48769168">
        <w:rPr>
          <w:rFonts w:ascii="Timmes New Roman" w:hAnsi="Timmes New Roman"/>
          <w:sz w:val="24"/>
          <w:szCs w:val="24"/>
        </w:rPr>
        <w:t>2,</w:t>
      </w:r>
      <w:r w:rsidR="683DA77F" w:rsidRPr="48769168">
        <w:rPr>
          <w:rFonts w:ascii="Timmes New Roman" w:hAnsi="Timmes New Roman"/>
          <w:sz w:val="24"/>
          <w:szCs w:val="24"/>
        </w:rPr>
        <w:t>6</w:t>
      </w:r>
      <w:r w:rsidR="00382BA3">
        <w:rPr>
          <w:rFonts w:ascii="Timmes New Roman" w:hAnsi="Timmes New Roman"/>
          <w:sz w:val="24"/>
          <w:szCs w:val="24"/>
        </w:rPr>
        <w:t>25</w:t>
      </w:r>
      <w:r w:rsidR="1E59578A" w:rsidRPr="48769168">
        <w:rPr>
          <w:rFonts w:ascii="Timmes New Roman" w:hAnsi="Timmes New Roman"/>
          <w:sz w:val="24"/>
          <w:szCs w:val="24"/>
        </w:rPr>
        <w:t xml:space="preserve">.00 </w:t>
      </w:r>
      <w:r w:rsidR="3CFCE43A" w:rsidRPr="48769168">
        <w:rPr>
          <w:rFonts w:ascii="Timmes New Roman" w:hAnsi="Timmes New Roman"/>
          <w:sz w:val="24"/>
          <w:szCs w:val="24"/>
        </w:rPr>
        <w:t>to</w:t>
      </w:r>
      <w:r w:rsidR="1E59578A" w:rsidRPr="48769168">
        <w:rPr>
          <w:rFonts w:ascii="Timmes New Roman" w:hAnsi="Timmes New Roman"/>
          <w:sz w:val="24"/>
          <w:szCs w:val="24"/>
        </w:rPr>
        <w:t xml:space="preserve"> be used toward puppy purchase)</w:t>
      </w:r>
    </w:p>
    <w:p w14:paraId="3E25B753" w14:textId="77777777" w:rsidR="00FA1869" w:rsidRPr="00D7375C" w:rsidRDefault="00FA1869" w:rsidP="00FA1869">
      <w:pPr>
        <w:ind w:firstLine="720"/>
        <w:rPr>
          <w:rFonts w:ascii="Timmes New Roman" w:hAnsi="Timmes New Roman"/>
          <w:sz w:val="8"/>
          <w:szCs w:val="8"/>
        </w:rPr>
      </w:pPr>
    </w:p>
    <w:p w14:paraId="1CF6B683" w14:textId="5DBCF038" w:rsidR="00025B0B" w:rsidRPr="00DB2CA9" w:rsidRDefault="4233A1B3" w:rsidP="00D7375C">
      <w:pPr>
        <w:spacing w:line="240" w:lineRule="auto"/>
      </w:pPr>
      <w:r w:rsidRPr="48769168">
        <w:rPr>
          <w:rFonts w:ascii="Timmes New Roman" w:hAnsi="Timmes New Roman"/>
          <w:sz w:val="24"/>
          <w:szCs w:val="24"/>
        </w:rPr>
        <w:t xml:space="preserve">Deposit </w:t>
      </w:r>
      <w:r w:rsidR="4F053722" w:rsidRPr="48769168">
        <w:rPr>
          <w:rFonts w:ascii="Timmes New Roman" w:hAnsi="Timmes New Roman"/>
          <w:sz w:val="24"/>
          <w:szCs w:val="24"/>
        </w:rPr>
        <w:t xml:space="preserve">can be any amount </w:t>
      </w:r>
      <w:r w:rsidR="074FAF25" w:rsidRPr="48769168">
        <w:rPr>
          <w:rFonts w:ascii="Timmes New Roman" w:hAnsi="Timmes New Roman"/>
          <w:sz w:val="24"/>
          <w:szCs w:val="24"/>
        </w:rPr>
        <w:t>above</w:t>
      </w:r>
      <w:r w:rsidR="4F053722" w:rsidRPr="48769168">
        <w:rPr>
          <w:rFonts w:ascii="Timmes New Roman" w:hAnsi="Timmes New Roman"/>
          <w:sz w:val="24"/>
          <w:szCs w:val="24"/>
        </w:rPr>
        <w:t xml:space="preserve"> the minimum amount required for the waiting list you choose.</w:t>
      </w:r>
    </w:p>
    <w:p w14:paraId="33D17297" w14:textId="6A5D2772" w:rsidR="28D3A586" w:rsidRDefault="28D3A586" w:rsidP="48769168">
      <w:pPr>
        <w:spacing w:line="240" w:lineRule="auto"/>
        <w:rPr>
          <w:rFonts w:ascii="Timmes New Roman" w:hAnsi="Timmes New Roman"/>
          <w:sz w:val="24"/>
          <w:szCs w:val="24"/>
        </w:rPr>
      </w:pPr>
      <w:r w:rsidRPr="48769168">
        <w:rPr>
          <w:rFonts w:ascii="Timmes New Roman" w:hAnsi="Timmes New Roman"/>
          <w:sz w:val="24"/>
          <w:szCs w:val="24"/>
        </w:rPr>
        <w:t xml:space="preserve">And you can make additional payments if </w:t>
      </w:r>
      <w:r w:rsidR="4EA66EEB" w:rsidRPr="48769168">
        <w:rPr>
          <w:rFonts w:ascii="Timmes New Roman" w:hAnsi="Timmes New Roman"/>
          <w:sz w:val="24"/>
          <w:szCs w:val="24"/>
        </w:rPr>
        <w:t>you want to build your deposit up.</w:t>
      </w:r>
    </w:p>
    <w:p w14:paraId="389954DB" w14:textId="77777777" w:rsidR="00515069" w:rsidRPr="00515069" w:rsidRDefault="00515069" w:rsidP="00D7375C">
      <w:pPr>
        <w:spacing w:line="240" w:lineRule="auto"/>
        <w:rPr>
          <w:rFonts w:ascii="Timmes New Roman" w:hAnsi="Timmes New Roman"/>
          <w:sz w:val="16"/>
          <w:szCs w:val="16"/>
        </w:rPr>
      </w:pPr>
    </w:p>
    <w:p w14:paraId="52FCB92C" w14:textId="2E2932B7" w:rsidR="00467038" w:rsidRPr="00DB2CA9" w:rsidRDefault="00942B2D" w:rsidP="00D7375C">
      <w:pPr>
        <w:spacing w:line="240" w:lineRule="auto"/>
        <w:rPr>
          <w:rFonts w:ascii="Timmes New Roman" w:hAnsi="Timmes New Roman"/>
          <w:sz w:val="24"/>
          <w:szCs w:val="24"/>
        </w:rPr>
      </w:pPr>
      <w:r w:rsidRPr="00DB2CA9">
        <w:rPr>
          <w:rFonts w:ascii="Timmes New Roman" w:hAnsi="Timmes New Roman"/>
          <w:sz w:val="24"/>
          <w:szCs w:val="24"/>
        </w:rPr>
        <w:t xml:space="preserve">Total </w:t>
      </w:r>
      <w:r w:rsidR="00467038" w:rsidRPr="00DB2CA9">
        <w:rPr>
          <w:rFonts w:ascii="Timmes New Roman" w:hAnsi="Timmes New Roman"/>
          <w:sz w:val="24"/>
          <w:szCs w:val="24"/>
        </w:rPr>
        <w:t>Amount of deposit you are paying: $____________________</w:t>
      </w:r>
    </w:p>
    <w:p w14:paraId="0AD673A1" w14:textId="3421E472" w:rsidR="5267E356" w:rsidRPr="00515069" w:rsidRDefault="5267E356" w:rsidP="00D7375C">
      <w:pPr>
        <w:spacing w:line="240" w:lineRule="auto"/>
        <w:rPr>
          <w:rFonts w:ascii="Timmes New Roman" w:hAnsi="Timmes New Roman"/>
          <w:sz w:val="16"/>
          <w:szCs w:val="16"/>
        </w:rPr>
      </w:pPr>
    </w:p>
    <w:p w14:paraId="1EDE1601" w14:textId="7CAC1F23" w:rsidR="00D862B7" w:rsidRPr="00D7375C" w:rsidRDefault="50538E1D" w:rsidP="00D7375C">
      <w:pPr>
        <w:spacing w:line="240" w:lineRule="auto"/>
        <w:rPr>
          <w:rFonts w:ascii="Timmes New Roman" w:hAnsi="Timmes New Roman"/>
          <w:sz w:val="24"/>
          <w:szCs w:val="24"/>
        </w:rPr>
      </w:pPr>
      <w:r w:rsidRPr="00D7375C">
        <w:rPr>
          <w:rFonts w:ascii="Timmes New Roman" w:hAnsi="Timmes New Roman"/>
          <w:sz w:val="24"/>
          <w:szCs w:val="24"/>
        </w:rPr>
        <w:t>Sign Here: ________________________________________________________Date: _____</w:t>
      </w:r>
      <w:r w:rsidR="008E3F83" w:rsidRPr="00D7375C">
        <w:rPr>
          <w:rFonts w:ascii="Timmes New Roman" w:hAnsi="Timmes New Roman"/>
          <w:sz w:val="24"/>
          <w:szCs w:val="24"/>
        </w:rPr>
        <w:t>__________</w:t>
      </w:r>
      <w:r w:rsidRPr="00D7375C">
        <w:rPr>
          <w:rFonts w:ascii="Timmes New Roman" w:hAnsi="Timmes New Roman"/>
          <w:sz w:val="24"/>
          <w:szCs w:val="24"/>
        </w:rPr>
        <w:t>______</w:t>
      </w:r>
    </w:p>
    <w:p w14:paraId="3E425827" w14:textId="77777777" w:rsidR="00FA1869" w:rsidRPr="00FA1869" w:rsidRDefault="00FA1869" w:rsidP="007E11CE">
      <w:pPr>
        <w:rPr>
          <w:rFonts w:ascii="Timmes New Roman" w:hAnsi="Timmes New Roman"/>
          <w:b/>
          <w:bCs/>
          <w:sz w:val="16"/>
          <w:szCs w:val="16"/>
        </w:rPr>
      </w:pPr>
    </w:p>
    <w:p w14:paraId="3EA2C5B6" w14:textId="5D9C7234" w:rsidR="0028437A" w:rsidRPr="00D7375C" w:rsidRDefault="0028437A" w:rsidP="48769168">
      <w:pPr>
        <w:jc w:val="center"/>
        <w:rPr>
          <w:rFonts w:ascii="Timmes New Roman" w:hAnsi="Timmes New Roman"/>
          <w:sz w:val="8"/>
          <w:szCs w:val="8"/>
        </w:rPr>
      </w:pPr>
    </w:p>
    <w:p w14:paraId="4D6E3172" w14:textId="4AF65099" w:rsidR="0028437A" w:rsidRPr="00D7375C" w:rsidRDefault="0028437A" w:rsidP="48769168">
      <w:pPr>
        <w:jc w:val="center"/>
        <w:rPr>
          <w:rFonts w:ascii="Timmes New Roman" w:hAnsi="Timmes New Roman"/>
          <w:sz w:val="8"/>
          <w:szCs w:val="8"/>
        </w:rPr>
      </w:pPr>
    </w:p>
    <w:p w14:paraId="42D0DE05" w14:textId="4689E756" w:rsidR="0028437A" w:rsidRPr="00D7375C" w:rsidRDefault="0028437A" w:rsidP="48769168">
      <w:pPr>
        <w:jc w:val="center"/>
        <w:rPr>
          <w:rFonts w:ascii="Timmes New Roman" w:hAnsi="Timmes New Roman"/>
          <w:sz w:val="8"/>
          <w:szCs w:val="8"/>
        </w:rPr>
      </w:pPr>
    </w:p>
    <w:p w14:paraId="5542B0F2" w14:textId="71B27B26" w:rsidR="0028437A" w:rsidRPr="00D7375C" w:rsidRDefault="0028437A" w:rsidP="48769168">
      <w:pPr>
        <w:rPr>
          <w:rFonts w:ascii="Timmes New Roman" w:hAnsi="Timmes New Roman"/>
          <w:b/>
          <w:bCs/>
          <w:sz w:val="24"/>
          <w:szCs w:val="24"/>
        </w:rPr>
      </w:pPr>
    </w:p>
    <w:p w14:paraId="2A7BC441" w14:textId="77777777" w:rsidR="00E4084D" w:rsidRDefault="00E4084D" w:rsidP="48769168">
      <w:pPr>
        <w:rPr>
          <w:rFonts w:ascii="Timmes New Roman" w:hAnsi="Timmes New Roman"/>
          <w:b/>
          <w:bCs/>
          <w:sz w:val="24"/>
          <w:szCs w:val="24"/>
        </w:rPr>
      </w:pPr>
    </w:p>
    <w:p w14:paraId="429B3E74" w14:textId="77777777" w:rsidR="00E4084D" w:rsidRDefault="00E4084D" w:rsidP="48769168">
      <w:pPr>
        <w:rPr>
          <w:rFonts w:ascii="Timmes New Roman" w:hAnsi="Timmes New Roman"/>
          <w:b/>
          <w:bCs/>
          <w:sz w:val="24"/>
          <w:szCs w:val="24"/>
        </w:rPr>
      </w:pPr>
    </w:p>
    <w:p w14:paraId="22E11407" w14:textId="77777777" w:rsidR="00A37C16" w:rsidRPr="00B309B5" w:rsidRDefault="3B27CEDC" w:rsidP="48769168">
      <w:pPr>
        <w:rPr>
          <w:rFonts w:ascii="Californian FB" w:hAnsi="Californian FB"/>
          <w:b/>
          <w:bCs/>
          <w:sz w:val="28"/>
          <w:szCs w:val="28"/>
        </w:rPr>
      </w:pPr>
      <w:r w:rsidRPr="00B309B5">
        <w:rPr>
          <w:rFonts w:ascii="Californian FB" w:hAnsi="Californian FB"/>
          <w:b/>
          <w:bCs/>
          <w:sz w:val="28"/>
          <w:szCs w:val="28"/>
        </w:rPr>
        <w:lastRenderedPageBreak/>
        <w:t xml:space="preserve">ADOPTION WAITING LIST ONLY </w:t>
      </w:r>
      <w:r w:rsidR="00917F46" w:rsidRPr="00B309B5">
        <w:rPr>
          <w:rFonts w:ascii="Californian FB" w:hAnsi="Californian FB"/>
          <w:b/>
          <w:bCs/>
          <w:sz w:val="28"/>
          <w:szCs w:val="28"/>
        </w:rPr>
        <w:t xml:space="preserve">/ PLEASE ANSWER QUESTIONS BELOW </w:t>
      </w:r>
    </w:p>
    <w:p w14:paraId="6585B163" w14:textId="2AF10EB1" w:rsidR="0028437A" w:rsidRPr="00B309B5" w:rsidRDefault="00A37C16" w:rsidP="48769168">
      <w:pPr>
        <w:rPr>
          <w:rFonts w:ascii="Californian FB" w:hAnsi="Californian FB"/>
          <w:sz w:val="28"/>
          <w:szCs w:val="28"/>
        </w:rPr>
      </w:pPr>
      <w:r w:rsidRPr="00B309B5">
        <w:rPr>
          <w:rFonts w:ascii="Californian FB" w:hAnsi="Californian FB"/>
          <w:sz w:val="28"/>
          <w:szCs w:val="28"/>
        </w:rPr>
        <w:t>(</w:t>
      </w:r>
      <w:r w:rsidR="00825B2B" w:rsidRPr="00B309B5">
        <w:rPr>
          <w:rFonts w:ascii="Californian FB" w:hAnsi="Californian FB"/>
          <w:sz w:val="28"/>
          <w:szCs w:val="28"/>
        </w:rPr>
        <w:t>Y</w:t>
      </w:r>
      <w:r w:rsidRPr="00B309B5">
        <w:rPr>
          <w:rFonts w:ascii="Californian FB" w:hAnsi="Californian FB"/>
          <w:sz w:val="28"/>
          <w:szCs w:val="28"/>
        </w:rPr>
        <w:t>ou cannot be on the waiting list for a</w:t>
      </w:r>
      <w:r w:rsidR="00825B2B" w:rsidRPr="00B309B5">
        <w:rPr>
          <w:rFonts w:ascii="Californian FB" w:hAnsi="Californian FB"/>
          <w:sz w:val="28"/>
          <w:szCs w:val="28"/>
        </w:rPr>
        <w:t xml:space="preserve"> new puppy and a adoption pet </w:t>
      </w:r>
      <w:r w:rsidR="00B309B5" w:rsidRPr="00B309B5">
        <w:rPr>
          <w:rFonts w:ascii="Californian FB" w:hAnsi="Californian FB"/>
          <w:sz w:val="28"/>
          <w:szCs w:val="28"/>
        </w:rPr>
        <w:t>unless you pay two deposits)</w:t>
      </w:r>
    </w:p>
    <w:p w14:paraId="2C5CE20D" w14:textId="276BEDCC" w:rsidR="00F63AC0" w:rsidRPr="00C809A9" w:rsidRDefault="00F63AC0" w:rsidP="48769168">
      <w:pPr>
        <w:rPr>
          <w:rFonts w:ascii="Californian FB" w:hAnsi="Californian FB"/>
          <w:sz w:val="28"/>
          <w:szCs w:val="28"/>
        </w:rPr>
      </w:pPr>
      <w:r w:rsidRPr="00C809A9">
        <w:rPr>
          <w:rFonts w:ascii="Californian FB" w:hAnsi="Californian FB"/>
          <w:sz w:val="28"/>
          <w:szCs w:val="28"/>
        </w:rPr>
        <w:t xml:space="preserve">Adoption Waiting List Customers </w:t>
      </w:r>
      <w:r w:rsidR="00DC47D7" w:rsidRPr="00C809A9">
        <w:rPr>
          <w:rFonts w:ascii="Californian FB" w:hAnsi="Californian FB"/>
          <w:sz w:val="28"/>
          <w:szCs w:val="28"/>
        </w:rPr>
        <w:t xml:space="preserve">will </w:t>
      </w:r>
      <w:r w:rsidR="00E52D85" w:rsidRPr="00C809A9">
        <w:rPr>
          <w:rFonts w:ascii="Californian FB" w:hAnsi="Californian FB"/>
          <w:sz w:val="28"/>
          <w:szCs w:val="28"/>
        </w:rPr>
        <w:t xml:space="preserve">only </w:t>
      </w:r>
      <w:r w:rsidR="00DC47D7" w:rsidRPr="00C809A9">
        <w:rPr>
          <w:rFonts w:ascii="Californian FB" w:hAnsi="Californian FB"/>
          <w:sz w:val="28"/>
          <w:szCs w:val="28"/>
        </w:rPr>
        <w:t>get first choice of puppy / dogs that are posted on the Deal of the Day page.</w:t>
      </w:r>
    </w:p>
    <w:p w14:paraId="540EFCAB" w14:textId="7FA62F3E" w:rsidR="0028437A" w:rsidRPr="00C809A9" w:rsidRDefault="3B27CEDC" w:rsidP="48769168">
      <w:pPr>
        <w:spacing w:line="360" w:lineRule="auto"/>
        <w:rPr>
          <w:rFonts w:ascii="Californian FB" w:hAnsi="Californian FB"/>
          <w:sz w:val="28"/>
          <w:szCs w:val="28"/>
        </w:rPr>
      </w:pPr>
      <w:r w:rsidRPr="00C809A9">
        <w:rPr>
          <w:rFonts w:ascii="Californian FB" w:hAnsi="Californian FB"/>
          <w:sz w:val="28"/>
          <w:szCs w:val="28"/>
        </w:rPr>
        <w:t xml:space="preserve">Fill out the following </w:t>
      </w:r>
      <w:r w:rsidRPr="00C809A9">
        <w:rPr>
          <w:rFonts w:ascii="Californian FB" w:hAnsi="Californian FB"/>
          <w:i/>
          <w:iCs/>
          <w:sz w:val="28"/>
          <w:szCs w:val="28"/>
        </w:rPr>
        <w:t>only</w:t>
      </w:r>
      <w:r w:rsidRPr="00C809A9">
        <w:rPr>
          <w:rFonts w:ascii="Californian FB" w:hAnsi="Californian FB"/>
          <w:sz w:val="28"/>
          <w:szCs w:val="28"/>
        </w:rPr>
        <w:t xml:space="preserve"> if you are requesting to be on the waiting list for an adoption or free pet.</w:t>
      </w:r>
    </w:p>
    <w:p w14:paraId="3785BBF4" w14:textId="123C9987" w:rsidR="0028437A" w:rsidRPr="00C809A9" w:rsidRDefault="3B27CEDC" w:rsidP="48769168">
      <w:pPr>
        <w:spacing w:line="360" w:lineRule="auto"/>
        <w:rPr>
          <w:rFonts w:ascii="Californian FB" w:hAnsi="Californian FB"/>
          <w:sz w:val="28"/>
          <w:szCs w:val="28"/>
        </w:rPr>
      </w:pPr>
      <w:r w:rsidRPr="00C809A9">
        <w:rPr>
          <w:rFonts w:ascii="Californian FB" w:hAnsi="Californian FB"/>
          <w:sz w:val="28"/>
          <w:szCs w:val="28"/>
        </w:rPr>
        <w:t>I am willing to take a pet with health problems: Yes or No</w:t>
      </w:r>
    </w:p>
    <w:p w14:paraId="0F590FAC" w14:textId="0DF48280" w:rsidR="0028437A" w:rsidRPr="00C809A9" w:rsidRDefault="3B27CEDC" w:rsidP="48769168">
      <w:pPr>
        <w:spacing w:line="360" w:lineRule="auto"/>
        <w:rPr>
          <w:rFonts w:ascii="Californian FB" w:hAnsi="Californian FB"/>
          <w:sz w:val="28"/>
          <w:szCs w:val="28"/>
        </w:rPr>
      </w:pPr>
      <w:r w:rsidRPr="00C809A9">
        <w:rPr>
          <w:rFonts w:ascii="Californian FB" w:hAnsi="Californian FB"/>
          <w:sz w:val="28"/>
          <w:szCs w:val="28"/>
        </w:rPr>
        <w:t>I am willing to take a pet with a heart murmur:  Yes or No</w:t>
      </w:r>
    </w:p>
    <w:p w14:paraId="750CD300" w14:textId="2B48D327" w:rsidR="0028437A" w:rsidRPr="00C809A9" w:rsidRDefault="3B27CEDC" w:rsidP="48769168">
      <w:pPr>
        <w:spacing w:line="360" w:lineRule="auto"/>
        <w:rPr>
          <w:rFonts w:ascii="Californian FB" w:hAnsi="Californian FB"/>
          <w:sz w:val="28"/>
          <w:szCs w:val="28"/>
        </w:rPr>
      </w:pPr>
      <w:r w:rsidRPr="00C809A9">
        <w:rPr>
          <w:rFonts w:ascii="Californian FB" w:hAnsi="Californian FB"/>
          <w:sz w:val="28"/>
          <w:szCs w:val="28"/>
        </w:rPr>
        <w:t>I am willing to take a pet that may be pregnant:  Yes or No</w:t>
      </w:r>
    </w:p>
    <w:p w14:paraId="7BECC82E" w14:textId="7DA1F637" w:rsidR="0028437A" w:rsidRPr="00C809A9" w:rsidRDefault="3B27CEDC" w:rsidP="48769168">
      <w:pPr>
        <w:spacing w:line="360" w:lineRule="auto"/>
        <w:rPr>
          <w:rFonts w:ascii="Californian FB" w:hAnsi="Californian FB"/>
          <w:sz w:val="28"/>
          <w:szCs w:val="28"/>
        </w:rPr>
      </w:pPr>
      <w:r w:rsidRPr="00C809A9">
        <w:rPr>
          <w:rFonts w:ascii="Californian FB" w:hAnsi="Californian FB"/>
          <w:sz w:val="28"/>
          <w:szCs w:val="28"/>
        </w:rPr>
        <w:t>I am willing to take a pet requiring dental care:  Yes or No</w:t>
      </w:r>
    </w:p>
    <w:p w14:paraId="53B6857D" w14:textId="01CC345E" w:rsidR="0028437A" w:rsidRPr="00C809A9" w:rsidRDefault="3B27CEDC" w:rsidP="48769168">
      <w:pPr>
        <w:spacing w:line="360" w:lineRule="auto"/>
        <w:rPr>
          <w:rFonts w:ascii="Californian FB" w:hAnsi="Californian FB"/>
          <w:sz w:val="28"/>
          <w:szCs w:val="28"/>
        </w:rPr>
      </w:pPr>
      <w:r w:rsidRPr="00C809A9">
        <w:rPr>
          <w:rFonts w:ascii="Californian FB" w:hAnsi="Californian FB"/>
          <w:sz w:val="28"/>
          <w:szCs w:val="28"/>
        </w:rPr>
        <w:t>I am willing to take a pet with behavior problems: Yes or No</w:t>
      </w:r>
    </w:p>
    <w:p w14:paraId="1D15F009" w14:textId="064D6101" w:rsidR="0028437A" w:rsidRPr="00C809A9" w:rsidRDefault="3B27CEDC" w:rsidP="48769168">
      <w:pPr>
        <w:spacing w:line="360" w:lineRule="auto"/>
        <w:rPr>
          <w:rFonts w:ascii="Californian FB" w:hAnsi="Californian FB"/>
          <w:sz w:val="28"/>
          <w:szCs w:val="28"/>
        </w:rPr>
      </w:pPr>
      <w:r w:rsidRPr="00C809A9">
        <w:rPr>
          <w:rFonts w:ascii="Californian FB" w:hAnsi="Californian FB"/>
          <w:sz w:val="28"/>
          <w:szCs w:val="28"/>
        </w:rPr>
        <w:t>I am willing to take a pet with a hernia: Yes or No</w:t>
      </w:r>
    </w:p>
    <w:p w14:paraId="26ADF6B5" w14:textId="618F048E" w:rsidR="0028437A" w:rsidRPr="00C809A9" w:rsidRDefault="3B27CEDC" w:rsidP="48769168">
      <w:pPr>
        <w:spacing w:line="360" w:lineRule="auto"/>
        <w:rPr>
          <w:rFonts w:ascii="Californian FB" w:hAnsi="Californian FB"/>
          <w:sz w:val="28"/>
          <w:szCs w:val="28"/>
        </w:rPr>
      </w:pPr>
      <w:r w:rsidRPr="00C809A9">
        <w:rPr>
          <w:rFonts w:ascii="Californian FB" w:hAnsi="Californian FB"/>
          <w:sz w:val="28"/>
          <w:szCs w:val="28"/>
        </w:rPr>
        <w:t>I am willing to take an adult pet over 5 years of age: Yes or No</w:t>
      </w:r>
    </w:p>
    <w:p w14:paraId="6F59B389" w14:textId="66C00945" w:rsidR="0028437A" w:rsidRPr="00C809A9" w:rsidRDefault="3B27CEDC" w:rsidP="48769168">
      <w:pPr>
        <w:spacing w:line="240" w:lineRule="auto"/>
        <w:rPr>
          <w:rFonts w:ascii="Californian FB" w:hAnsi="Californian FB"/>
          <w:sz w:val="28"/>
          <w:szCs w:val="28"/>
        </w:rPr>
      </w:pPr>
      <w:r w:rsidRPr="00C809A9">
        <w:rPr>
          <w:rFonts w:ascii="Californian FB" w:hAnsi="Californian FB"/>
          <w:sz w:val="28"/>
          <w:szCs w:val="28"/>
        </w:rPr>
        <w:t>I am willing to stay in contact with the previous owner of the pet but understand that it is not required to adopt a pet.      _____ Yes. I am willing to stay in contact.          _____ No, I do not want to stay in contact.</w:t>
      </w:r>
    </w:p>
    <w:p w14:paraId="5FDF2A49" w14:textId="77777777" w:rsidR="0028437A" w:rsidRPr="00C809A9" w:rsidRDefault="0028437A" w:rsidP="48769168">
      <w:pPr>
        <w:spacing w:line="240" w:lineRule="auto"/>
        <w:rPr>
          <w:rFonts w:ascii="Californian FB" w:hAnsi="Californian FB"/>
          <w:sz w:val="28"/>
          <w:szCs w:val="28"/>
        </w:rPr>
      </w:pPr>
    </w:p>
    <w:p w14:paraId="7F3F81ED" w14:textId="22E86D86" w:rsidR="0028437A" w:rsidRPr="00C809A9" w:rsidRDefault="3B27CEDC" w:rsidP="48769168">
      <w:pPr>
        <w:spacing w:line="360" w:lineRule="auto"/>
        <w:rPr>
          <w:rFonts w:ascii="Californian FB" w:hAnsi="Californian FB"/>
          <w:sz w:val="28"/>
          <w:szCs w:val="28"/>
        </w:rPr>
      </w:pPr>
      <w:r w:rsidRPr="00C809A9">
        <w:rPr>
          <w:rFonts w:ascii="Californian FB" w:hAnsi="Californian FB"/>
          <w:sz w:val="28"/>
          <w:szCs w:val="28"/>
        </w:rPr>
        <w:t>I understand I must join the e-mail list to be notified when free puppies are posted.  Yes or No</w:t>
      </w:r>
    </w:p>
    <w:p w14:paraId="43A08DBF" w14:textId="1F0A01A1" w:rsidR="0028437A" w:rsidRPr="00C809A9" w:rsidRDefault="3B27CEDC" w:rsidP="48769168">
      <w:pPr>
        <w:spacing w:line="360" w:lineRule="auto"/>
        <w:rPr>
          <w:rFonts w:ascii="Californian FB" w:hAnsi="Californian FB"/>
          <w:sz w:val="28"/>
          <w:szCs w:val="28"/>
        </w:rPr>
      </w:pPr>
      <w:r w:rsidRPr="00C809A9">
        <w:rPr>
          <w:rFonts w:ascii="Californian FB" w:hAnsi="Californian FB"/>
          <w:sz w:val="28"/>
          <w:szCs w:val="28"/>
        </w:rPr>
        <w:t xml:space="preserve">I understand that I must submit an application when a free </w:t>
      </w:r>
      <w:r w:rsidR="00C809A9" w:rsidRPr="00C809A9">
        <w:rPr>
          <w:rFonts w:ascii="Californian FB" w:hAnsi="Californian FB"/>
          <w:sz w:val="28"/>
          <w:szCs w:val="28"/>
        </w:rPr>
        <w:t xml:space="preserve">or adoption pet </w:t>
      </w:r>
      <w:r w:rsidR="00D6620E">
        <w:rPr>
          <w:rFonts w:ascii="Californian FB" w:hAnsi="Californian FB"/>
          <w:sz w:val="28"/>
          <w:szCs w:val="28"/>
        </w:rPr>
        <w:t>that I am interested in</w:t>
      </w:r>
      <w:r w:rsidR="00C809A9" w:rsidRPr="00C809A9">
        <w:rPr>
          <w:rFonts w:ascii="Californian FB" w:hAnsi="Californian FB"/>
          <w:sz w:val="28"/>
          <w:szCs w:val="28"/>
        </w:rPr>
        <w:t xml:space="preserve"> </w:t>
      </w:r>
      <w:r w:rsidRPr="00C809A9">
        <w:rPr>
          <w:rFonts w:ascii="Californian FB" w:hAnsi="Californian FB"/>
          <w:sz w:val="28"/>
          <w:szCs w:val="28"/>
        </w:rPr>
        <w:t xml:space="preserve">becomes available </w:t>
      </w:r>
      <w:r w:rsidR="00C809A9" w:rsidRPr="00C809A9">
        <w:rPr>
          <w:rFonts w:ascii="Californian FB" w:hAnsi="Californian FB"/>
          <w:sz w:val="28"/>
          <w:szCs w:val="28"/>
        </w:rPr>
        <w:t xml:space="preserve">that I am interested in </w:t>
      </w:r>
      <w:r w:rsidRPr="00C809A9">
        <w:rPr>
          <w:rFonts w:ascii="Californian FB" w:hAnsi="Californian FB"/>
          <w:sz w:val="28"/>
          <w:szCs w:val="28"/>
        </w:rPr>
        <w:t xml:space="preserve">. </w:t>
      </w:r>
      <w:r w:rsidR="00D6620E">
        <w:rPr>
          <w:rFonts w:ascii="Californian FB" w:hAnsi="Californian FB"/>
          <w:sz w:val="28"/>
          <w:szCs w:val="28"/>
        </w:rPr>
        <w:t xml:space="preserve">Answer: </w:t>
      </w:r>
      <w:r w:rsidRPr="00C809A9">
        <w:rPr>
          <w:rFonts w:ascii="Californian FB" w:hAnsi="Californian FB"/>
          <w:sz w:val="28"/>
          <w:szCs w:val="28"/>
        </w:rPr>
        <w:t>Yes or No</w:t>
      </w:r>
    </w:p>
    <w:p w14:paraId="4681A79A" w14:textId="413B6F81" w:rsidR="0028437A" w:rsidRPr="00C809A9" w:rsidRDefault="0028437A" w:rsidP="48769168">
      <w:pPr>
        <w:jc w:val="center"/>
        <w:rPr>
          <w:rFonts w:ascii="Californian FB" w:hAnsi="Californian FB"/>
          <w:sz w:val="28"/>
          <w:szCs w:val="28"/>
        </w:rPr>
      </w:pPr>
    </w:p>
    <w:p w14:paraId="3DBF5BAB" w14:textId="6E441DA8" w:rsidR="0028437A" w:rsidRPr="00C809A9" w:rsidRDefault="0028437A" w:rsidP="48769168">
      <w:pPr>
        <w:jc w:val="center"/>
        <w:rPr>
          <w:rFonts w:ascii="Californian FB" w:hAnsi="Californian FB"/>
          <w:sz w:val="28"/>
          <w:szCs w:val="28"/>
        </w:rPr>
      </w:pPr>
    </w:p>
    <w:p w14:paraId="4AC8CB18" w14:textId="7624DB1C" w:rsidR="0028437A" w:rsidRPr="00D7375C" w:rsidRDefault="00C809A9" w:rsidP="00C809A9">
      <w:pPr>
        <w:rPr>
          <w:rFonts w:ascii="Timmes New Roman" w:hAnsi="Timmes New Roman"/>
          <w:sz w:val="24"/>
          <w:szCs w:val="24"/>
        </w:rPr>
      </w:pPr>
      <w:r>
        <w:rPr>
          <w:rFonts w:ascii="Timmes New Roman" w:hAnsi="Timmes New Roman"/>
          <w:sz w:val="24"/>
          <w:szCs w:val="24"/>
        </w:rPr>
        <w:t xml:space="preserve">     </w:t>
      </w:r>
      <w:r w:rsidR="3E48ECDD" w:rsidRPr="48769168">
        <w:rPr>
          <w:rFonts w:ascii="Timmes New Roman" w:hAnsi="Timmes New Roman"/>
          <w:sz w:val="24"/>
          <w:szCs w:val="24"/>
        </w:rPr>
        <w:t>===========</w:t>
      </w:r>
      <w:r w:rsidR="3E48ECDD" w:rsidRPr="48769168">
        <w:rPr>
          <w:rFonts w:ascii="Timmes New Roman" w:hAnsi="Timmes New Roman"/>
          <w:b/>
          <w:bCs/>
          <w:sz w:val="24"/>
          <w:szCs w:val="24"/>
        </w:rPr>
        <w:t xml:space="preserve"> EMPLOYEE ONLY – FILL OUT THIS PART</w:t>
      </w:r>
      <w:r w:rsidR="3E48ECDD" w:rsidRPr="48769168">
        <w:rPr>
          <w:rFonts w:ascii="Timmes New Roman" w:hAnsi="Timmes New Roman"/>
          <w:sz w:val="24"/>
          <w:szCs w:val="24"/>
        </w:rPr>
        <w:t xml:space="preserve"> ==============</w:t>
      </w:r>
    </w:p>
    <w:p w14:paraId="0713D58B" w14:textId="77777777" w:rsidR="00D862B7" w:rsidRPr="00DB2CA9" w:rsidRDefault="00D862B7" w:rsidP="00DB24B7">
      <w:pPr>
        <w:jc w:val="center"/>
        <w:rPr>
          <w:rFonts w:ascii="Timmes New Roman" w:hAnsi="Timmes New Roman"/>
          <w:b/>
          <w:bCs/>
          <w:sz w:val="8"/>
          <w:szCs w:val="8"/>
        </w:rPr>
      </w:pPr>
    </w:p>
    <w:p w14:paraId="2B21DC9A" w14:textId="18B3E599" w:rsidR="48769168" w:rsidRDefault="48769168" w:rsidP="48769168">
      <w:pPr>
        <w:rPr>
          <w:rFonts w:ascii="Timmes New Roman" w:hAnsi="Timmes New Roman"/>
          <w:sz w:val="24"/>
          <w:szCs w:val="24"/>
        </w:rPr>
      </w:pPr>
    </w:p>
    <w:p w14:paraId="7811FE82" w14:textId="7821E29A" w:rsidR="0028437A" w:rsidRPr="00DB2CA9" w:rsidRDefault="5D72596B" w:rsidP="0028437A">
      <w:r w:rsidRPr="48769168">
        <w:rPr>
          <w:rFonts w:ascii="Timmes New Roman" w:hAnsi="Timmes New Roman"/>
          <w:sz w:val="24"/>
          <w:szCs w:val="24"/>
        </w:rPr>
        <w:t>C</w:t>
      </w:r>
      <w:r w:rsidR="3E48ECDD" w:rsidRPr="48769168">
        <w:rPr>
          <w:rFonts w:ascii="Timmes New Roman" w:hAnsi="Timmes New Roman"/>
          <w:sz w:val="24"/>
          <w:szCs w:val="24"/>
        </w:rPr>
        <w:t>onfirm payment amount received: _______________________</w:t>
      </w:r>
      <w:r w:rsidRPr="48769168">
        <w:rPr>
          <w:rFonts w:ascii="Timmes New Roman" w:hAnsi="Timmes New Roman"/>
          <w:sz w:val="24"/>
          <w:szCs w:val="24"/>
        </w:rPr>
        <w:t xml:space="preserve"> </w:t>
      </w:r>
    </w:p>
    <w:p w14:paraId="14244425" w14:textId="3EF69E82" w:rsidR="0028437A" w:rsidRPr="00DB2CA9" w:rsidRDefault="5D72596B" w:rsidP="0028437A">
      <w:pPr>
        <w:rPr>
          <w:rFonts w:ascii="Timmes New Roman" w:hAnsi="Timmes New Roman"/>
          <w:sz w:val="24"/>
          <w:szCs w:val="24"/>
        </w:rPr>
      </w:pPr>
      <w:r w:rsidRPr="48769168">
        <w:rPr>
          <w:rFonts w:ascii="Timmes New Roman" w:hAnsi="Timmes New Roman"/>
          <w:sz w:val="24"/>
          <w:szCs w:val="24"/>
        </w:rPr>
        <w:t>Type of payment received: _________________________</w:t>
      </w:r>
    </w:p>
    <w:p w14:paraId="1050ACD3" w14:textId="77777777" w:rsidR="008E3F83" w:rsidRPr="00DB2CA9" w:rsidRDefault="008E3F83" w:rsidP="0028437A">
      <w:pPr>
        <w:rPr>
          <w:rFonts w:ascii="Timmes New Roman" w:hAnsi="Timmes New Roman"/>
          <w:sz w:val="8"/>
          <w:szCs w:val="8"/>
        </w:rPr>
      </w:pPr>
    </w:p>
    <w:p w14:paraId="6F01F0F4" w14:textId="01B7E8FF" w:rsidR="0028437A" w:rsidRDefault="3E48ECDD" w:rsidP="0028437A">
      <w:pPr>
        <w:rPr>
          <w:rFonts w:ascii="Timmes New Roman" w:hAnsi="Timmes New Roman"/>
          <w:sz w:val="24"/>
          <w:szCs w:val="24"/>
        </w:rPr>
      </w:pPr>
      <w:r w:rsidRPr="48769168">
        <w:rPr>
          <w:rFonts w:ascii="Timmes New Roman" w:hAnsi="Timmes New Roman"/>
          <w:sz w:val="24"/>
          <w:szCs w:val="24"/>
        </w:rPr>
        <w:t xml:space="preserve">Employee Printed Name: </w:t>
      </w:r>
      <w:r w:rsidR="4A3762FE" w:rsidRPr="48769168">
        <w:rPr>
          <w:rFonts w:ascii="Timmes New Roman" w:hAnsi="Timmes New Roman"/>
          <w:sz w:val="24"/>
          <w:szCs w:val="24"/>
        </w:rPr>
        <w:t>_____________________________________</w:t>
      </w:r>
      <w:r w:rsidRPr="48769168">
        <w:rPr>
          <w:rFonts w:ascii="Timmes New Roman" w:hAnsi="Timmes New Roman"/>
          <w:sz w:val="24"/>
          <w:szCs w:val="24"/>
        </w:rPr>
        <w:t xml:space="preserve">________________________   </w:t>
      </w:r>
    </w:p>
    <w:p w14:paraId="5F51A5FF" w14:textId="77777777" w:rsidR="00515069" w:rsidRPr="00515069" w:rsidRDefault="00515069" w:rsidP="00B276DB">
      <w:pPr>
        <w:rPr>
          <w:rFonts w:ascii="Timmes New Roman" w:hAnsi="Timmes New Roman"/>
          <w:b/>
          <w:bCs/>
          <w:sz w:val="16"/>
          <w:szCs w:val="16"/>
        </w:rPr>
      </w:pPr>
    </w:p>
    <w:p w14:paraId="3C8AA9F1" w14:textId="6EA17ED3" w:rsidR="00735D48" w:rsidRPr="001B0FEE" w:rsidRDefault="3E48ECDD" w:rsidP="00D7375C">
      <w:pPr>
        <w:spacing w:line="360" w:lineRule="auto"/>
      </w:pPr>
      <w:r w:rsidRPr="48769168">
        <w:rPr>
          <w:rFonts w:ascii="Timmes New Roman" w:hAnsi="Timmes New Roman"/>
          <w:sz w:val="24"/>
          <w:szCs w:val="24"/>
        </w:rPr>
        <w:t>Signature: _________________________________</w:t>
      </w:r>
      <w:r w:rsidR="592A2CFC" w:rsidRPr="48769168">
        <w:rPr>
          <w:rFonts w:ascii="Timmes New Roman" w:hAnsi="Timmes New Roman"/>
          <w:sz w:val="24"/>
          <w:szCs w:val="24"/>
        </w:rPr>
        <w:t>_</w:t>
      </w:r>
      <w:r w:rsidR="4A3762FE" w:rsidRPr="48769168">
        <w:rPr>
          <w:rFonts w:ascii="Timmes New Roman" w:hAnsi="Timmes New Roman"/>
          <w:sz w:val="24"/>
          <w:szCs w:val="24"/>
        </w:rPr>
        <w:t>__________</w:t>
      </w:r>
      <w:r w:rsidR="592A2CFC" w:rsidRPr="48769168">
        <w:rPr>
          <w:rFonts w:ascii="Timmes New Roman" w:hAnsi="Timmes New Roman"/>
          <w:sz w:val="24"/>
          <w:szCs w:val="24"/>
        </w:rPr>
        <w:t>_</w:t>
      </w:r>
      <w:r w:rsidRPr="48769168">
        <w:rPr>
          <w:rFonts w:ascii="Timmes New Roman" w:hAnsi="Timmes New Roman"/>
          <w:sz w:val="24"/>
          <w:szCs w:val="24"/>
        </w:rPr>
        <w:t xml:space="preserve">________________ </w:t>
      </w:r>
    </w:p>
    <w:p w14:paraId="3119F9AE" w14:textId="12F95E0B" w:rsidR="00735D48" w:rsidRPr="001B0FEE" w:rsidRDefault="00735D48" w:rsidP="48769168">
      <w:pPr>
        <w:spacing w:line="360" w:lineRule="auto"/>
        <w:rPr>
          <w:rFonts w:ascii="Timmes New Roman" w:hAnsi="Timmes New Roman"/>
          <w:sz w:val="24"/>
          <w:szCs w:val="24"/>
        </w:rPr>
      </w:pPr>
    </w:p>
    <w:p w14:paraId="0202413C" w14:textId="2EF9FA5B" w:rsidR="00735D48" w:rsidRPr="001B0FEE" w:rsidRDefault="3E48ECDD" w:rsidP="00D7375C">
      <w:pPr>
        <w:spacing w:line="360" w:lineRule="auto"/>
        <w:rPr>
          <w:rFonts w:ascii="Timmes New Roman" w:hAnsi="Timmes New Roman"/>
          <w:sz w:val="24"/>
          <w:szCs w:val="24"/>
        </w:rPr>
      </w:pPr>
      <w:r w:rsidRPr="48769168">
        <w:rPr>
          <w:rFonts w:ascii="Timmes New Roman" w:hAnsi="Timmes New Roman"/>
          <w:sz w:val="24"/>
          <w:szCs w:val="24"/>
        </w:rPr>
        <w:t>Date</w:t>
      </w:r>
      <w:r w:rsidR="592A2CFC" w:rsidRPr="48769168">
        <w:rPr>
          <w:rFonts w:ascii="Timmes New Roman" w:hAnsi="Timmes New Roman"/>
          <w:sz w:val="24"/>
          <w:szCs w:val="24"/>
        </w:rPr>
        <w:t>:</w:t>
      </w:r>
      <w:r w:rsidRPr="48769168">
        <w:rPr>
          <w:rFonts w:ascii="Timmes New Roman" w:hAnsi="Timmes New Roman"/>
          <w:sz w:val="24"/>
          <w:szCs w:val="24"/>
        </w:rPr>
        <w:t xml:space="preserve"> _____</w:t>
      </w:r>
      <w:r w:rsidR="4A3762FE" w:rsidRPr="48769168">
        <w:rPr>
          <w:rFonts w:ascii="Timmes New Roman" w:hAnsi="Timmes New Roman"/>
          <w:sz w:val="24"/>
          <w:szCs w:val="24"/>
        </w:rPr>
        <w:t>___________________________</w:t>
      </w:r>
      <w:r w:rsidRPr="48769168">
        <w:rPr>
          <w:rFonts w:ascii="Timmes New Roman" w:hAnsi="Timmes New Roman"/>
          <w:sz w:val="24"/>
          <w:szCs w:val="24"/>
        </w:rPr>
        <w:t>______</w:t>
      </w:r>
    </w:p>
    <w:sectPr w:rsidR="00735D48" w:rsidRPr="001B0FEE" w:rsidSect="006F0F9A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28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D094B" w14:textId="77777777" w:rsidR="00277FC9" w:rsidRDefault="00277FC9">
      <w:pPr>
        <w:spacing w:line="240" w:lineRule="auto"/>
      </w:pPr>
      <w:r>
        <w:separator/>
      </w:r>
    </w:p>
  </w:endnote>
  <w:endnote w:type="continuationSeparator" w:id="0">
    <w:p w14:paraId="2FCC6164" w14:textId="77777777" w:rsidR="00277FC9" w:rsidRDefault="00277FC9">
      <w:pPr>
        <w:spacing w:line="240" w:lineRule="auto"/>
      </w:pPr>
      <w:r>
        <w:continuationSeparator/>
      </w:r>
    </w:p>
  </w:endnote>
  <w:endnote w:type="continuationNotice" w:id="1">
    <w:p w14:paraId="5E0C612F" w14:textId="77777777" w:rsidR="00277FC9" w:rsidRDefault="00277FC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mes New Roman">
    <w:altName w:val="Cambria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587B5F8" w14:paraId="54DCC1E8" w14:textId="77777777" w:rsidTr="48769168">
      <w:tc>
        <w:tcPr>
          <w:tcW w:w="3600" w:type="dxa"/>
        </w:tcPr>
        <w:p w14:paraId="159F036C" w14:textId="2EF9386D" w:rsidR="5587B5F8" w:rsidRDefault="48769168" w:rsidP="48769168">
          <w:pPr>
            <w:pStyle w:val="Header"/>
            <w:ind w:left="-115"/>
          </w:pPr>
          <w:r>
            <w:t xml:space="preserve">Page </w:t>
          </w:r>
          <w:r w:rsidR="5587B5F8">
            <w:fldChar w:fldCharType="begin"/>
          </w:r>
          <w:r w:rsidR="5587B5F8">
            <w:instrText>PAGE</w:instrText>
          </w:r>
          <w:r w:rsidR="5587B5F8">
            <w:fldChar w:fldCharType="separate"/>
          </w:r>
          <w:r w:rsidR="00E4084D">
            <w:rPr>
              <w:noProof/>
            </w:rPr>
            <w:t>2</w:t>
          </w:r>
          <w:r w:rsidR="5587B5F8">
            <w:fldChar w:fldCharType="end"/>
          </w:r>
          <w:r>
            <w:t xml:space="preserve"> of </w:t>
          </w:r>
          <w:r w:rsidR="5587B5F8">
            <w:fldChar w:fldCharType="begin"/>
          </w:r>
          <w:r w:rsidR="5587B5F8">
            <w:instrText>NUMPAGES</w:instrText>
          </w:r>
          <w:r w:rsidR="5587B5F8">
            <w:fldChar w:fldCharType="separate"/>
          </w:r>
          <w:r w:rsidR="00E4084D">
            <w:rPr>
              <w:noProof/>
            </w:rPr>
            <w:t>3</w:t>
          </w:r>
          <w:r w:rsidR="5587B5F8">
            <w:fldChar w:fldCharType="end"/>
          </w:r>
        </w:p>
      </w:tc>
      <w:tc>
        <w:tcPr>
          <w:tcW w:w="3600" w:type="dxa"/>
        </w:tcPr>
        <w:p w14:paraId="57E07C8E" w14:textId="33C6618A" w:rsidR="5587B5F8" w:rsidRDefault="5587B5F8" w:rsidP="5587B5F8">
          <w:pPr>
            <w:pStyle w:val="Header"/>
            <w:jc w:val="center"/>
          </w:pPr>
        </w:p>
      </w:tc>
      <w:tc>
        <w:tcPr>
          <w:tcW w:w="3600" w:type="dxa"/>
        </w:tcPr>
        <w:p w14:paraId="484EA98A" w14:textId="66CEA620" w:rsidR="5587B5F8" w:rsidRDefault="5587B5F8" w:rsidP="5587B5F8">
          <w:pPr>
            <w:pStyle w:val="Header"/>
            <w:ind w:right="-115"/>
            <w:jc w:val="right"/>
          </w:pPr>
        </w:p>
      </w:tc>
    </w:tr>
  </w:tbl>
  <w:p w14:paraId="701F0CDC" w14:textId="5143F567" w:rsidR="5587B5F8" w:rsidRPr="007A78A3" w:rsidRDefault="007A78A3" w:rsidP="00EE2B40">
    <w:pPr>
      <w:rPr>
        <w:rFonts w:ascii="Timmes New Roman" w:hAnsi="Timmes New Roman"/>
        <w:sz w:val="24"/>
        <w:szCs w:val="24"/>
      </w:rPr>
    </w:pPr>
    <w:r w:rsidRPr="000867C3">
      <w:rPr>
        <w:rFonts w:ascii="Timmes New Roman" w:hAnsi="Timmes New Roman"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8769168" w14:paraId="4D2FDFE9" w14:textId="77777777" w:rsidTr="48769168">
      <w:trPr>
        <w:trHeight w:val="300"/>
      </w:trPr>
      <w:tc>
        <w:tcPr>
          <w:tcW w:w="3600" w:type="dxa"/>
        </w:tcPr>
        <w:p w14:paraId="021193F7" w14:textId="2CAABBEB" w:rsidR="48769168" w:rsidRDefault="48769168" w:rsidP="48769168">
          <w:pPr>
            <w:pStyle w:val="Header"/>
            <w:ind w:left="-115"/>
          </w:pPr>
          <w:r>
            <w:t>(Page 1 of 3)</w:t>
          </w:r>
        </w:p>
      </w:tc>
      <w:tc>
        <w:tcPr>
          <w:tcW w:w="3600" w:type="dxa"/>
        </w:tcPr>
        <w:p w14:paraId="20D41E81" w14:textId="5435A6AC" w:rsidR="48769168" w:rsidRDefault="48769168" w:rsidP="48769168">
          <w:pPr>
            <w:pStyle w:val="Header"/>
            <w:jc w:val="center"/>
          </w:pPr>
          <w:r>
            <w:t>Modified Date: 10-10-26 R.B.</w:t>
          </w:r>
        </w:p>
      </w:tc>
      <w:tc>
        <w:tcPr>
          <w:tcW w:w="3600" w:type="dxa"/>
        </w:tcPr>
        <w:p w14:paraId="3381E927" w14:textId="500F47D7" w:rsidR="48769168" w:rsidRDefault="48769168" w:rsidP="48769168">
          <w:pPr>
            <w:pStyle w:val="Header"/>
            <w:ind w:right="-115"/>
            <w:jc w:val="right"/>
          </w:pPr>
        </w:p>
      </w:tc>
    </w:tr>
  </w:tbl>
  <w:p w14:paraId="4CF79811" w14:textId="78F12B49" w:rsidR="48769168" w:rsidRDefault="48769168" w:rsidP="487691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A9E9D" w14:textId="77777777" w:rsidR="00277FC9" w:rsidRDefault="00277FC9">
      <w:pPr>
        <w:spacing w:line="240" w:lineRule="auto"/>
      </w:pPr>
      <w:r>
        <w:separator/>
      </w:r>
    </w:p>
  </w:footnote>
  <w:footnote w:type="continuationSeparator" w:id="0">
    <w:p w14:paraId="77AF14CF" w14:textId="77777777" w:rsidR="00277FC9" w:rsidRDefault="00277FC9">
      <w:pPr>
        <w:spacing w:line="240" w:lineRule="auto"/>
      </w:pPr>
      <w:r>
        <w:continuationSeparator/>
      </w:r>
    </w:p>
  </w:footnote>
  <w:footnote w:type="continuationNotice" w:id="1">
    <w:p w14:paraId="2AAAF3CD" w14:textId="77777777" w:rsidR="00277FC9" w:rsidRDefault="00277FC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8769168" w14:paraId="4129D829" w14:textId="77777777" w:rsidTr="48769168">
      <w:trPr>
        <w:trHeight w:val="300"/>
      </w:trPr>
      <w:tc>
        <w:tcPr>
          <w:tcW w:w="3600" w:type="dxa"/>
        </w:tcPr>
        <w:p w14:paraId="4CF702A8" w14:textId="17757E5D" w:rsidR="48769168" w:rsidRDefault="48769168" w:rsidP="48769168">
          <w:pPr>
            <w:pStyle w:val="Header"/>
            <w:ind w:left="-115"/>
          </w:pPr>
        </w:p>
      </w:tc>
      <w:tc>
        <w:tcPr>
          <w:tcW w:w="3600" w:type="dxa"/>
        </w:tcPr>
        <w:p w14:paraId="3D6DD697" w14:textId="4A7FB3EA" w:rsidR="48769168" w:rsidRDefault="48769168" w:rsidP="48769168">
          <w:pPr>
            <w:pStyle w:val="Header"/>
            <w:jc w:val="center"/>
          </w:pPr>
        </w:p>
      </w:tc>
      <w:tc>
        <w:tcPr>
          <w:tcW w:w="3600" w:type="dxa"/>
        </w:tcPr>
        <w:p w14:paraId="06FA21EA" w14:textId="19392B79" w:rsidR="48769168" w:rsidRDefault="48769168" w:rsidP="48769168">
          <w:pPr>
            <w:pStyle w:val="Header"/>
            <w:ind w:right="-115"/>
            <w:jc w:val="right"/>
          </w:pPr>
        </w:p>
      </w:tc>
    </w:tr>
  </w:tbl>
  <w:p w14:paraId="32FE9C61" w14:textId="5D9A5C6C" w:rsidR="48769168" w:rsidRDefault="48769168" w:rsidP="487691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8769168" w14:paraId="66272B8A" w14:textId="77777777" w:rsidTr="48769168">
      <w:trPr>
        <w:trHeight w:val="300"/>
      </w:trPr>
      <w:tc>
        <w:tcPr>
          <w:tcW w:w="3600" w:type="dxa"/>
        </w:tcPr>
        <w:p w14:paraId="384C8B41" w14:textId="7BE894FF" w:rsidR="48769168" w:rsidRDefault="48769168" w:rsidP="48769168">
          <w:pPr>
            <w:pStyle w:val="Header"/>
            <w:ind w:left="-115"/>
          </w:pPr>
        </w:p>
      </w:tc>
      <w:tc>
        <w:tcPr>
          <w:tcW w:w="3600" w:type="dxa"/>
        </w:tcPr>
        <w:p w14:paraId="268147E5" w14:textId="48206731" w:rsidR="48769168" w:rsidRDefault="48769168" w:rsidP="48769168">
          <w:pPr>
            <w:pStyle w:val="Header"/>
            <w:jc w:val="center"/>
          </w:pPr>
        </w:p>
      </w:tc>
      <w:tc>
        <w:tcPr>
          <w:tcW w:w="3600" w:type="dxa"/>
        </w:tcPr>
        <w:p w14:paraId="0C662162" w14:textId="58E2992B" w:rsidR="48769168" w:rsidRDefault="48769168" w:rsidP="48769168">
          <w:pPr>
            <w:pStyle w:val="Header"/>
            <w:ind w:right="-115"/>
            <w:jc w:val="right"/>
          </w:pPr>
        </w:p>
      </w:tc>
    </w:tr>
  </w:tbl>
  <w:p w14:paraId="1AAF8C54" w14:textId="6F79AE92" w:rsidR="48769168" w:rsidRDefault="48769168" w:rsidP="487691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606"/>
    <w:rsid w:val="000020C0"/>
    <w:rsid w:val="00004453"/>
    <w:rsid w:val="00004FEC"/>
    <w:rsid w:val="000244DC"/>
    <w:rsid w:val="00025B0B"/>
    <w:rsid w:val="000404E6"/>
    <w:rsid w:val="000536AA"/>
    <w:rsid w:val="000804BD"/>
    <w:rsid w:val="000825A9"/>
    <w:rsid w:val="000867C3"/>
    <w:rsid w:val="00090224"/>
    <w:rsid w:val="000A0E32"/>
    <w:rsid w:val="000A46CB"/>
    <w:rsid w:val="000B2E81"/>
    <w:rsid w:val="000C5952"/>
    <w:rsid w:val="000D0F02"/>
    <w:rsid w:val="000E22DD"/>
    <w:rsid w:val="000E485E"/>
    <w:rsid w:val="000F2CB5"/>
    <w:rsid w:val="00105B6C"/>
    <w:rsid w:val="001158AE"/>
    <w:rsid w:val="001327AA"/>
    <w:rsid w:val="00136620"/>
    <w:rsid w:val="0014552E"/>
    <w:rsid w:val="00146368"/>
    <w:rsid w:val="001661BD"/>
    <w:rsid w:val="001759E1"/>
    <w:rsid w:val="001862D2"/>
    <w:rsid w:val="001A193C"/>
    <w:rsid w:val="001B0FEE"/>
    <w:rsid w:val="001B372D"/>
    <w:rsid w:val="001C0B57"/>
    <w:rsid w:val="001C18C5"/>
    <w:rsid w:val="001D1D75"/>
    <w:rsid w:val="001D1E38"/>
    <w:rsid w:val="001E6B5D"/>
    <w:rsid w:val="001F05D2"/>
    <w:rsid w:val="001F1EC5"/>
    <w:rsid w:val="001F772C"/>
    <w:rsid w:val="002079BA"/>
    <w:rsid w:val="002155F5"/>
    <w:rsid w:val="00223823"/>
    <w:rsid w:val="00225FD4"/>
    <w:rsid w:val="0022689F"/>
    <w:rsid w:val="00244355"/>
    <w:rsid w:val="00254400"/>
    <w:rsid w:val="0026734C"/>
    <w:rsid w:val="002750E4"/>
    <w:rsid w:val="00276637"/>
    <w:rsid w:val="00277FC9"/>
    <w:rsid w:val="0028386F"/>
    <w:rsid w:val="00284089"/>
    <w:rsid w:val="0028437A"/>
    <w:rsid w:val="00295F13"/>
    <w:rsid w:val="0029660C"/>
    <w:rsid w:val="002A2462"/>
    <w:rsid w:val="002B642B"/>
    <w:rsid w:val="002C206B"/>
    <w:rsid w:val="002D257F"/>
    <w:rsid w:val="002D4952"/>
    <w:rsid w:val="002F3E37"/>
    <w:rsid w:val="00303BE6"/>
    <w:rsid w:val="0033059C"/>
    <w:rsid w:val="00331CDE"/>
    <w:rsid w:val="00340DA7"/>
    <w:rsid w:val="003571C0"/>
    <w:rsid w:val="00357F85"/>
    <w:rsid w:val="00367A5D"/>
    <w:rsid w:val="003719ED"/>
    <w:rsid w:val="00382BA3"/>
    <w:rsid w:val="00384431"/>
    <w:rsid w:val="00395CC3"/>
    <w:rsid w:val="003A1BC8"/>
    <w:rsid w:val="003A6C98"/>
    <w:rsid w:val="003C4AEC"/>
    <w:rsid w:val="003C6907"/>
    <w:rsid w:val="003D6333"/>
    <w:rsid w:val="003E090C"/>
    <w:rsid w:val="003E1230"/>
    <w:rsid w:val="003E60CB"/>
    <w:rsid w:val="003F1F64"/>
    <w:rsid w:val="003F75EF"/>
    <w:rsid w:val="00401613"/>
    <w:rsid w:val="0040405F"/>
    <w:rsid w:val="0041189C"/>
    <w:rsid w:val="00423685"/>
    <w:rsid w:val="004270B5"/>
    <w:rsid w:val="00431265"/>
    <w:rsid w:val="00437298"/>
    <w:rsid w:val="00445276"/>
    <w:rsid w:val="0045036D"/>
    <w:rsid w:val="00455701"/>
    <w:rsid w:val="00460D25"/>
    <w:rsid w:val="00467038"/>
    <w:rsid w:val="004A0953"/>
    <w:rsid w:val="004A4978"/>
    <w:rsid w:val="004C64B0"/>
    <w:rsid w:val="004E18C6"/>
    <w:rsid w:val="004E3723"/>
    <w:rsid w:val="004F4EDC"/>
    <w:rsid w:val="004F5A28"/>
    <w:rsid w:val="004F69FB"/>
    <w:rsid w:val="00502761"/>
    <w:rsid w:val="00504D7A"/>
    <w:rsid w:val="005074C2"/>
    <w:rsid w:val="00515069"/>
    <w:rsid w:val="00532C72"/>
    <w:rsid w:val="00536386"/>
    <w:rsid w:val="005450C3"/>
    <w:rsid w:val="0055049B"/>
    <w:rsid w:val="005577D6"/>
    <w:rsid w:val="00561E57"/>
    <w:rsid w:val="005721F8"/>
    <w:rsid w:val="00581109"/>
    <w:rsid w:val="00585411"/>
    <w:rsid w:val="005875C2"/>
    <w:rsid w:val="005A43A2"/>
    <w:rsid w:val="005C1C81"/>
    <w:rsid w:val="005C4F1B"/>
    <w:rsid w:val="005C653E"/>
    <w:rsid w:val="005D1C94"/>
    <w:rsid w:val="00601173"/>
    <w:rsid w:val="00607764"/>
    <w:rsid w:val="00611385"/>
    <w:rsid w:val="00611CE5"/>
    <w:rsid w:val="00613850"/>
    <w:rsid w:val="006147C5"/>
    <w:rsid w:val="00620C77"/>
    <w:rsid w:val="00626B17"/>
    <w:rsid w:val="0063701C"/>
    <w:rsid w:val="00643AE0"/>
    <w:rsid w:val="00660574"/>
    <w:rsid w:val="00663503"/>
    <w:rsid w:val="00664857"/>
    <w:rsid w:val="0068046F"/>
    <w:rsid w:val="0068796C"/>
    <w:rsid w:val="006C1F53"/>
    <w:rsid w:val="006C2EBB"/>
    <w:rsid w:val="006D6911"/>
    <w:rsid w:val="006E22F7"/>
    <w:rsid w:val="006F0F9A"/>
    <w:rsid w:val="00712DC7"/>
    <w:rsid w:val="00726D7B"/>
    <w:rsid w:val="00735346"/>
    <w:rsid w:val="00735D48"/>
    <w:rsid w:val="00756372"/>
    <w:rsid w:val="00761C4C"/>
    <w:rsid w:val="0076682F"/>
    <w:rsid w:val="007740B4"/>
    <w:rsid w:val="00783EE6"/>
    <w:rsid w:val="00794D15"/>
    <w:rsid w:val="007A78A3"/>
    <w:rsid w:val="007C7FD7"/>
    <w:rsid w:val="007D0E00"/>
    <w:rsid w:val="007E11CE"/>
    <w:rsid w:val="007E37E2"/>
    <w:rsid w:val="007F26AA"/>
    <w:rsid w:val="007F4632"/>
    <w:rsid w:val="00825B2B"/>
    <w:rsid w:val="0082654B"/>
    <w:rsid w:val="00832C51"/>
    <w:rsid w:val="00834318"/>
    <w:rsid w:val="00841A00"/>
    <w:rsid w:val="00844627"/>
    <w:rsid w:val="008454E6"/>
    <w:rsid w:val="00860180"/>
    <w:rsid w:val="00865368"/>
    <w:rsid w:val="00866990"/>
    <w:rsid w:val="00870959"/>
    <w:rsid w:val="0088251B"/>
    <w:rsid w:val="00883EAD"/>
    <w:rsid w:val="00887912"/>
    <w:rsid w:val="0089566B"/>
    <w:rsid w:val="00896BEB"/>
    <w:rsid w:val="00897638"/>
    <w:rsid w:val="008B02C9"/>
    <w:rsid w:val="008B7388"/>
    <w:rsid w:val="008B7CF2"/>
    <w:rsid w:val="008C7C5F"/>
    <w:rsid w:val="008E1E2A"/>
    <w:rsid w:val="008E3F83"/>
    <w:rsid w:val="008E4D02"/>
    <w:rsid w:val="0090517F"/>
    <w:rsid w:val="0091244A"/>
    <w:rsid w:val="009142B7"/>
    <w:rsid w:val="00917F46"/>
    <w:rsid w:val="00935582"/>
    <w:rsid w:val="00942B2D"/>
    <w:rsid w:val="00962338"/>
    <w:rsid w:val="00974E2E"/>
    <w:rsid w:val="00977552"/>
    <w:rsid w:val="00981062"/>
    <w:rsid w:val="0099359B"/>
    <w:rsid w:val="009A1B96"/>
    <w:rsid w:val="009C1A07"/>
    <w:rsid w:val="009D2016"/>
    <w:rsid w:val="009E27FA"/>
    <w:rsid w:val="009F785B"/>
    <w:rsid w:val="009F7A1C"/>
    <w:rsid w:val="00A0458E"/>
    <w:rsid w:val="00A37C16"/>
    <w:rsid w:val="00A474FE"/>
    <w:rsid w:val="00A577A4"/>
    <w:rsid w:val="00A71949"/>
    <w:rsid w:val="00A77B3E"/>
    <w:rsid w:val="00A9048E"/>
    <w:rsid w:val="00AB7062"/>
    <w:rsid w:val="00AD5988"/>
    <w:rsid w:val="00AD622A"/>
    <w:rsid w:val="00AE0A36"/>
    <w:rsid w:val="00AE1B37"/>
    <w:rsid w:val="00AF2CB1"/>
    <w:rsid w:val="00B0103D"/>
    <w:rsid w:val="00B07F9C"/>
    <w:rsid w:val="00B1049E"/>
    <w:rsid w:val="00B12B55"/>
    <w:rsid w:val="00B276DB"/>
    <w:rsid w:val="00B309B5"/>
    <w:rsid w:val="00B35B2F"/>
    <w:rsid w:val="00B37FE7"/>
    <w:rsid w:val="00B6344D"/>
    <w:rsid w:val="00B75097"/>
    <w:rsid w:val="00B7598B"/>
    <w:rsid w:val="00B87A5A"/>
    <w:rsid w:val="00BA2CA3"/>
    <w:rsid w:val="00BA790D"/>
    <w:rsid w:val="00BE435A"/>
    <w:rsid w:val="00C00B22"/>
    <w:rsid w:val="00C176AC"/>
    <w:rsid w:val="00C20E14"/>
    <w:rsid w:val="00C25BA5"/>
    <w:rsid w:val="00C332F5"/>
    <w:rsid w:val="00C34137"/>
    <w:rsid w:val="00C364DB"/>
    <w:rsid w:val="00C4671A"/>
    <w:rsid w:val="00C56E40"/>
    <w:rsid w:val="00C809A9"/>
    <w:rsid w:val="00C82EBB"/>
    <w:rsid w:val="00CA359B"/>
    <w:rsid w:val="00CB36B8"/>
    <w:rsid w:val="00CC27A3"/>
    <w:rsid w:val="00CC2D1E"/>
    <w:rsid w:val="00CE35E8"/>
    <w:rsid w:val="00CE54D0"/>
    <w:rsid w:val="00CF17A9"/>
    <w:rsid w:val="00CF5F29"/>
    <w:rsid w:val="00D03B6F"/>
    <w:rsid w:val="00D05F41"/>
    <w:rsid w:val="00D12AFA"/>
    <w:rsid w:val="00D215B1"/>
    <w:rsid w:val="00D432D9"/>
    <w:rsid w:val="00D56AC7"/>
    <w:rsid w:val="00D65907"/>
    <w:rsid w:val="00D6620E"/>
    <w:rsid w:val="00D7375C"/>
    <w:rsid w:val="00D76F14"/>
    <w:rsid w:val="00D862B7"/>
    <w:rsid w:val="00D96D0B"/>
    <w:rsid w:val="00DB24B7"/>
    <w:rsid w:val="00DB2CA9"/>
    <w:rsid w:val="00DB503D"/>
    <w:rsid w:val="00DC0256"/>
    <w:rsid w:val="00DC47D7"/>
    <w:rsid w:val="00DC61CA"/>
    <w:rsid w:val="00DD5FE2"/>
    <w:rsid w:val="00DE3321"/>
    <w:rsid w:val="00DF0AC2"/>
    <w:rsid w:val="00E052B5"/>
    <w:rsid w:val="00E1481E"/>
    <w:rsid w:val="00E24807"/>
    <w:rsid w:val="00E2656D"/>
    <w:rsid w:val="00E4084D"/>
    <w:rsid w:val="00E51D82"/>
    <w:rsid w:val="00E52D85"/>
    <w:rsid w:val="00E62DF5"/>
    <w:rsid w:val="00E646CB"/>
    <w:rsid w:val="00E663A9"/>
    <w:rsid w:val="00E73BF7"/>
    <w:rsid w:val="00E87D88"/>
    <w:rsid w:val="00E87FB8"/>
    <w:rsid w:val="00E911C1"/>
    <w:rsid w:val="00EA17E1"/>
    <w:rsid w:val="00EA2EE9"/>
    <w:rsid w:val="00EB3FCB"/>
    <w:rsid w:val="00ED040D"/>
    <w:rsid w:val="00ED4D47"/>
    <w:rsid w:val="00ED5018"/>
    <w:rsid w:val="00EE2B40"/>
    <w:rsid w:val="00EE5ED8"/>
    <w:rsid w:val="00EE694C"/>
    <w:rsid w:val="00EF3479"/>
    <w:rsid w:val="00EF4684"/>
    <w:rsid w:val="00F02BFE"/>
    <w:rsid w:val="00F03085"/>
    <w:rsid w:val="00F070CD"/>
    <w:rsid w:val="00F07A43"/>
    <w:rsid w:val="00F17CEF"/>
    <w:rsid w:val="00F23295"/>
    <w:rsid w:val="00F304C0"/>
    <w:rsid w:val="00F410D9"/>
    <w:rsid w:val="00F423F8"/>
    <w:rsid w:val="00F42B25"/>
    <w:rsid w:val="00F478AC"/>
    <w:rsid w:val="00F51228"/>
    <w:rsid w:val="00F51EB4"/>
    <w:rsid w:val="00F63AC0"/>
    <w:rsid w:val="00F73441"/>
    <w:rsid w:val="00F7473F"/>
    <w:rsid w:val="00F90D82"/>
    <w:rsid w:val="00F96DC3"/>
    <w:rsid w:val="00FA1869"/>
    <w:rsid w:val="00FB268C"/>
    <w:rsid w:val="00FB4AFE"/>
    <w:rsid w:val="00FB52C1"/>
    <w:rsid w:val="00FB5844"/>
    <w:rsid w:val="00FC2D3D"/>
    <w:rsid w:val="00FD206C"/>
    <w:rsid w:val="00FE1888"/>
    <w:rsid w:val="00FF73C7"/>
    <w:rsid w:val="00FF7C24"/>
    <w:rsid w:val="0246FF65"/>
    <w:rsid w:val="02BCF86D"/>
    <w:rsid w:val="03D034C1"/>
    <w:rsid w:val="055369CE"/>
    <w:rsid w:val="056C6F31"/>
    <w:rsid w:val="06313C1B"/>
    <w:rsid w:val="064BEC16"/>
    <w:rsid w:val="074FAF25"/>
    <w:rsid w:val="079EE21F"/>
    <w:rsid w:val="08AD9855"/>
    <w:rsid w:val="0B526842"/>
    <w:rsid w:val="0C275A7B"/>
    <w:rsid w:val="0C4F9BB4"/>
    <w:rsid w:val="0D08CDF5"/>
    <w:rsid w:val="0D0C4B3B"/>
    <w:rsid w:val="0E12F847"/>
    <w:rsid w:val="0ED7DBE0"/>
    <w:rsid w:val="0FDA2625"/>
    <w:rsid w:val="10BC4AF2"/>
    <w:rsid w:val="10FA5459"/>
    <w:rsid w:val="1135E9AE"/>
    <w:rsid w:val="11A34F73"/>
    <w:rsid w:val="11A7B82F"/>
    <w:rsid w:val="163CF815"/>
    <w:rsid w:val="17787665"/>
    <w:rsid w:val="1790489E"/>
    <w:rsid w:val="17A02C23"/>
    <w:rsid w:val="184570C0"/>
    <w:rsid w:val="1A010148"/>
    <w:rsid w:val="1AA95630"/>
    <w:rsid w:val="1C0E2AB3"/>
    <w:rsid w:val="1C45A9CD"/>
    <w:rsid w:val="1CF98FB7"/>
    <w:rsid w:val="1D3001D5"/>
    <w:rsid w:val="1E128A4F"/>
    <w:rsid w:val="1E59578A"/>
    <w:rsid w:val="20C70DDE"/>
    <w:rsid w:val="20CD8C8D"/>
    <w:rsid w:val="2175DFAC"/>
    <w:rsid w:val="224E5149"/>
    <w:rsid w:val="22D2EDDE"/>
    <w:rsid w:val="2318F925"/>
    <w:rsid w:val="2330B1C9"/>
    <w:rsid w:val="24034F07"/>
    <w:rsid w:val="24618644"/>
    <w:rsid w:val="270C29ED"/>
    <w:rsid w:val="27E9CB52"/>
    <w:rsid w:val="2845407B"/>
    <w:rsid w:val="28D3A586"/>
    <w:rsid w:val="295BA29E"/>
    <w:rsid w:val="2975E53F"/>
    <w:rsid w:val="2B0761A4"/>
    <w:rsid w:val="2C03E704"/>
    <w:rsid w:val="2CC62C75"/>
    <w:rsid w:val="2D1415D9"/>
    <w:rsid w:val="2D701B58"/>
    <w:rsid w:val="2E9BD873"/>
    <w:rsid w:val="2F27C76C"/>
    <w:rsid w:val="3045D05D"/>
    <w:rsid w:val="30BA8098"/>
    <w:rsid w:val="30D0DB2F"/>
    <w:rsid w:val="30DB324E"/>
    <w:rsid w:val="31290324"/>
    <w:rsid w:val="3181EEBB"/>
    <w:rsid w:val="318EE775"/>
    <w:rsid w:val="32CF8333"/>
    <w:rsid w:val="330F3BF4"/>
    <w:rsid w:val="33DB0D17"/>
    <w:rsid w:val="342088F8"/>
    <w:rsid w:val="345421E9"/>
    <w:rsid w:val="3578F22C"/>
    <w:rsid w:val="35908E29"/>
    <w:rsid w:val="3591BD7D"/>
    <w:rsid w:val="35AD6F2C"/>
    <w:rsid w:val="3634724F"/>
    <w:rsid w:val="36786CC4"/>
    <w:rsid w:val="36D29539"/>
    <w:rsid w:val="37339D52"/>
    <w:rsid w:val="375387A4"/>
    <w:rsid w:val="386AEDAB"/>
    <w:rsid w:val="38EED7D2"/>
    <w:rsid w:val="39740E84"/>
    <w:rsid w:val="39A7C121"/>
    <w:rsid w:val="3A18C486"/>
    <w:rsid w:val="3A4829B2"/>
    <w:rsid w:val="3A6D14A9"/>
    <w:rsid w:val="3AE07596"/>
    <w:rsid w:val="3AE22245"/>
    <w:rsid w:val="3B27CEDC"/>
    <w:rsid w:val="3B29D1DB"/>
    <w:rsid w:val="3CD80573"/>
    <w:rsid w:val="3CFCE43A"/>
    <w:rsid w:val="3E2BC3F3"/>
    <w:rsid w:val="3E48ECDD"/>
    <w:rsid w:val="3EA959C2"/>
    <w:rsid w:val="3F8C4AC2"/>
    <w:rsid w:val="3FC945D2"/>
    <w:rsid w:val="410E7437"/>
    <w:rsid w:val="4233A1B3"/>
    <w:rsid w:val="42A395D5"/>
    <w:rsid w:val="42EB877B"/>
    <w:rsid w:val="431AE2DD"/>
    <w:rsid w:val="44B6B33E"/>
    <w:rsid w:val="467C3452"/>
    <w:rsid w:val="46DDE5DA"/>
    <w:rsid w:val="47A5D041"/>
    <w:rsid w:val="47C784DE"/>
    <w:rsid w:val="48769168"/>
    <w:rsid w:val="4A29E4BF"/>
    <w:rsid w:val="4A3762FE"/>
    <w:rsid w:val="4A67C256"/>
    <w:rsid w:val="4A79FD8B"/>
    <w:rsid w:val="4ADD7103"/>
    <w:rsid w:val="4B7CB3C6"/>
    <w:rsid w:val="4BD99BCC"/>
    <w:rsid w:val="4C00FA95"/>
    <w:rsid w:val="4C23E7FC"/>
    <w:rsid w:val="4C3DBA03"/>
    <w:rsid w:val="4CE4FFB9"/>
    <w:rsid w:val="4EA66EEB"/>
    <w:rsid w:val="4F053722"/>
    <w:rsid w:val="4F38166F"/>
    <w:rsid w:val="50538E1D"/>
    <w:rsid w:val="5102A711"/>
    <w:rsid w:val="5267E356"/>
    <w:rsid w:val="52866A90"/>
    <w:rsid w:val="541621D3"/>
    <w:rsid w:val="543B0287"/>
    <w:rsid w:val="55056469"/>
    <w:rsid w:val="556F4ADE"/>
    <w:rsid w:val="5587B5F8"/>
    <w:rsid w:val="566592D7"/>
    <w:rsid w:val="568B55DE"/>
    <w:rsid w:val="56A81134"/>
    <w:rsid w:val="582F176C"/>
    <w:rsid w:val="5889E062"/>
    <w:rsid w:val="58C0EAB7"/>
    <w:rsid w:val="5900D81E"/>
    <w:rsid w:val="592A2CFC"/>
    <w:rsid w:val="599F91BA"/>
    <w:rsid w:val="59FE3001"/>
    <w:rsid w:val="5C728DB3"/>
    <w:rsid w:val="5CFEE128"/>
    <w:rsid w:val="5D72596B"/>
    <w:rsid w:val="5E4D4DD1"/>
    <w:rsid w:val="5EE33C60"/>
    <w:rsid w:val="5FDA7D27"/>
    <w:rsid w:val="602E85D4"/>
    <w:rsid w:val="603BBDDD"/>
    <w:rsid w:val="605AFA0E"/>
    <w:rsid w:val="6067505E"/>
    <w:rsid w:val="6076CA69"/>
    <w:rsid w:val="60A67731"/>
    <w:rsid w:val="61129135"/>
    <w:rsid w:val="616AC3D7"/>
    <w:rsid w:val="61ABF451"/>
    <w:rsid w:val="639E8553"/>
    <w:rsid w:val="63BCFF77"/>
    <w:rsid w:val="63C93657"/>
    <w:rsid w:val="647F9B61"/>
    <w:rsid w:val="64944436"/>
    <w:rsid w:val="65C24ACF"/>
    <w:rsid w:val="66942848"/>
    <w:rsid w:val="66D8E490"/>
    <w:rsid w:val="6731F7ED"/>
    <w:rsid w:val="67E86542"/>
    <w:rsid w:val="683DA77F"/>
    <w:rsid w:val="69CA992F"/>
    <w:rsid w:val="69DED74C"/>
    <w:rsid w:val="6A380CCF"/>
    <w:rsid w:val="6A79E7EC"/>
    <w:rsid w:val="6BF28039"/>
    <w:rsid w:val="6C6BC85E"/>
    <w:rsid w:val="6DD490C1"/>
    <w:rsid w:val="6FE8802C"/>
    <w:rsid w:val="700EBF69"/>
    <w:rsid w:val="70583AA1"/>
    <w:rsid w:val="705D8047"/>
    <w:rsid w:val="71C5A4E7"/>
    <w:rsid w:val="72D50805"/>
    <w:rsid w:val="73580385"/>
    <w:rsid w:val="744973AE"/>
    <w:rsid w:val="768236E0"/>
    <w:rsid w:val="770B736E"/>
    <w:rsid w:val="77A1BBA6"/>
    <w:rsid w:val="77DEEE4E"/>
    <w:rsid w:val="7858965D"/>
    <w:rsid w:val="7A1AE2DE"/>
    <w:rsid w:val="7A5724F8"/>
    <w:rsid w:val="7A630483"/>
    <w:rsid w:val="7AC48C9B"/>
    <w:rsid w:val="7B9B0397"/>
    <w:rsid w:val="7BE06900"/>
    <w:rsid w:val="7CE2AA6F"/>
    <w:rsid w:val="7D9E34DE"/>
    <w:rsid w:val="7FA4C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FCB8F1"/>
  <w15:docId w15:val="{A9E01894-43DD-4091-82B0-97FC004FA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0B57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Heading1">
    <w:name w:val="heading 1"/>
    <w:basedOn w:val="Normal"/>
    <w:next w:val="Normal"/>
    <w:qFormat/>
    <w:rsid w:val="00EF7B96"/>
    <w:pPr>
      <w:spacing w:before="480" w:after="120" w:line="240" w:lineRule="auto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spacing w:before="360" w:after="80" w:line="240" w:lineRule="auto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spacing w:before="280" w:after="80" w:line="240" w:lineRule="auto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spacing w:before="240" w:after="40" w:line="240" w:lineRule="auto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20" w:after="40" w:line="240" w:lineRule="auto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rsid w:val="00EF7B96"/>
    <w:pPr>
      <w:spacing w:before="200" w:after="40" w:line="240" w:lineRule="auto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F7B96"/>
    <w:pPr>
      <w:spacing w:before="480" w:after="120" w:line="240" w:lineRule="auto"/>
    </w:pPr>
    <w:rPr>
      <w:b/>
      <w:bCs/>
      <w:sz w:val="72"/>
      <w:szCs w:val="72"/>
    </w:rPr>
  </w:style>
  <w:style w:type="paragraph" w:styleId="Subtitle">
    <w:name w:val="Subtitle"/>
    <w:basedOn w:val="Normal"/>
    <w:qFormat/>
    <w:rsid w:val="00EF7B96"/>
    <w:pPr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DefaultParagraphFont"/>
    <w:rsid w:val="0060776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4671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71A"/>
    <w:rPr>
      <w:rFonts w:ascii="Tahoma" w:eastAsia="Arial" w:hAnsi="Tahoma" w:cs="Tahoma"/>
      <w:color w:val="000000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A359B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7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google.com/url?q=http%3A%2F%2Fwww.texasteacups.com%2F&amp;sa=D&amp;sntz=1&amp;usg=AFQjCNEIBm92zNLp3QLDBPwH_iZVIu-V2Q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D1C3116391DC47AFD36C73546773DA" ma:contentTypeVersion="14" ma:contentTypeDescription="Create a new document." ma:contentTypeScope="" ma:versionID="01f9d3ffc44efb53fda8188e3f28d216">
  <xsd:schema xmlns:xsd="http://www.w3.org/2001/XMLSchema" xmlns:xs="http://www.w3.org/2001/XMLSchema" xmlns:p="http://schemas.microsoft.com/office/2006/metadata/properties" xmlns:ns3="9c2b7093-9fd7-4b07-b8ec-99a4f26e0044" xmlns:ns4="6d929bed-9131-4bb7-83c1-ac1b919981eb" targetNamespace="http://schemas.microsoft.com/office/2006/metadata/properties" ma:root="true" ma:fieldsID="6b3ea6898091c6bf1fe82cf6d16ea25e" ns3:_="" ns4:_="">
    <xsd:import namespace="9c2b7093-9fd7-4b07-b8ec-99a4f26e0044"/>
    <xsd:import namespace="6d929bed-9131-4bb7-83c1-ac1b919981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b7093-9fd7-4b07-b8ec-99a4f26e0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29bed-9131-4bb7-83c1-ac1b919981e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F2059-8E40-4582-97BB-6B23FD0BD4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842280-C200-41F8-A1A6-7836ECC5B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2b7093-9fd7-4b07-b8ec-99a4f26e0044"/>
    <ds:schemaRef ds:uri="6d929bed-9131-4bb7-83c1-ac1b919981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9A4895-8380-4E84-808E-D692770FCA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222D8DD-7FC6-4F08-BB69-DE568103A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1176</Words>
  <Characters>6706</Characters>
  <Application>Microsoft Office Word</Application>
  <DocSecurity>0</DocSecurity>
  <Lines>55</Lines>
  <Paragraphs>15</Paragraphs>
  <ScaleCrop>false</ScaleCrop>
  <Company/>
  <LinksUpToDate>false</LinksUpToDate>
  <CharactersWithSpaces>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Bice</dc:creator>
  <cp:keywords/>
  <cp:lastModifiedBy>Becky Bice Texas Teacups</cp:lastModifiedBy>
  <cp:revision>4</cp:revision>
  <cp:lastPrinted>2017-02-28T22:59:00Z</cp:lastPrinted>
  <dcterms:created xsi:type="dcterms:W3CDTF">2026-10-09T21:20:00Z</dcterms:created>
  <dcterms:modified xsi:type="dcterms:W3CDTF">2026-10-09T21:22:00Z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0x01010080D1C3116391DC47AFD36C73546773DA</vt:lpwstr>
  </property>
</Properties>
</file>